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9292" w14:textId="9259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№70-4 "О бюджете сельского округа Аксу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Аксу на 2021-2023 годы" (зарегистрировано в Реестре государственной регистрации нормативных правовых актов под №8046)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65 009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поступления- 3 421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трансфертов-61 588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затраты- 65 571,3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средств-562,3 тыс.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