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6e34b" w14:textId="776e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Жалагашского районного маслихата от 28 декабря 2020 года №70-3 "О бюджете сельского округа Аккыр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14 июля 2021 года № 7-4.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70-3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Аккыр на 2021-2023 годы" (зарегистрировано в Реестре государственной регистрации нормативных правовых актов под №8022)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Аккыр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59 534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1081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58453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60 196,7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662,7 тысяч тенге. ".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Курманбаева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 № 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70-3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Аккыр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