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f7a5" w14:textId="8b4f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Кызылординской области "О бюджете сельского округа Акай на 2021-2023 годы" от 28 декабря 2020 года № 409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10 августа 2021 года № 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Кызылординской области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Акай на 2021-2023 годы" (зарегистрировано в Реестре государственной регистрации нормативных правовых актов под №8008)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Акай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276 863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16 477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260 386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281 381,9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-4 518,9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4 518,9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4 518,9 тысяч тенге.".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августа 2021 года №67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№409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Акай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августа 2021 года №67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№409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Акай на 2021 год за счет республиканского бюджета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185 340,0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183 755,0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 улицы А.Байтурсынова в селе Акай, Кармакшинского района,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33 219,0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 улицы Жансугирова в селе Акай, Кармакшинского района,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35 027,0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 улицы Женис в селе Акай, Кармакшинского района,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 улицы Конысов Сахыпжан в селе Акай, Кармакшинского района,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 улицы Абая в селе Акай, Кармакшинского района,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43 631,0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 улицы пер.Балгынбаева в селе Акай, Кармакшинского района,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 улицы К.Сатпаева в селе Акай, Кармакшинского района,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августа 2021 года №67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№409</w:t>
            </w:r>
          </w:p>
        </w:tc>
      </w:tr>
    </w:tbl>
    <w:bookmarkStart w:name="z4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Акай на 2021 год за счет районного бюджета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государственной экспертизы на устройство детской и спортивной площадки в сельском округе Акай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нового насоса марки К200-150-400 к магистральному водопроводу в сельском округе Акай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софинансирование проекта реализации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 улицы А.Байтурсынова в селе Акай, Кармакшинского района,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 улицы Жансугирова в селе Акай, Кармакшинского района,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 улицы Женис в селе Акай, Кармакшинского района,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 улицы Конысов Сахыпжан в селе Акай, Кармакшинского района,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 улицы Абая в селе Акай, Кармакшинского района,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 улицы пер.Балгынбаева в селе Акай, Кармакшинского района,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 улицы К.Сатпаева в селе Акай, Кармакшинского района,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