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e1f14" w14:textId="11e1f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Казалинского районного маслихата Кызылординской области "О бюджете сельского округа Майдакол на 2021-2023 годы" от 25 декабря 2020 года № 556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11 ноября 2021 года № 140.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Казалинский районный маслихат Кызылординской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Казалинского районного маслихата Кызылординской области "О бюджете сельского округа Майдакола 2021-2023 годы" от 25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556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7978)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Майдакол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70815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3983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66832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74672,1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-3857,1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бюджета–3857,1 тысяч тенге.".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социальная помощь 1986 тысяч тенге.".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3-1 изложить в новой редакции: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на расходы по обеспечению деятельности аппарата акима 5855 тысяч тенге.".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Казалинского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Жарылкап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ноября 2021 года № 140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 556</w:t>
            </w:r>
          </w:p>
        </w:tc>
      </w:tr>
    </w:tbl>
    <w:bookmarkStart w:name="z3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2021 год сельского округа Майдакол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  <w:bookmarkEnd w:id="20"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74672,1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-3857,1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