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3bb2" w14:textId="3543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"О бюджете сельского округа Бирлик на 2021-2023 годы" от 25 декабря 2020 года № 551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11 ноября 2021 года № 134.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Бирлик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Бирлик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47439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45963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48511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1072 тысяч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3-1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3827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551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Бирлик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