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413f" w14:textId="4a74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Казалинского районного маслихата Кызылординской области "О бюджете сельского округа Алга на 2021-2023 годы" от 25 декабря 2020 года № 546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сентября 2021 года № 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Алга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7968)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59037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55921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59926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889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нового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623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 546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Алга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