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ecbf" w14:textId="893e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"О бюджете сельского округа Г.Муратбаев на 2021-2023 годы" от 25 декабря 2020 года №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июля 2021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 бюджете сельского округа Г.Муратбаев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Г.Муратбаев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59271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1642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4524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№558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Г.Муратбаев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