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20ecf" w14:textId="8b20e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"О бюджете сельского округа Кызылкум на 2021-2023 годы" от 25 декабря 2020 года № 555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19 июля 2021 года № 75.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"О бюджете сельского округа Кызылкум на 2021-2023 годы" от 25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555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7994)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Кызылкум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78221,2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1944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76277,2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78893,2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-672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672 тысяч тенге.".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благоустройство, на освещение 31607,2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Жарылкап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2020 года №555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сельского округа Кызылкум 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76277,2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