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5a3a" w14:textId="b655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№ 482 "О бюджете сельского округа Аккум на 2021-2023 годы" от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декабря 2021 года № 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Аккум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57 338,3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53 883,3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59 167,5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- 1 829,2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- 1 829,2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2021 года №167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482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