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5a0f0" w14:textId="995a0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№ 474 "О бюджете сельского округа Косжар на 2021-2023 годы" от 31 декабря 2020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12 ноября 2021 года № 153.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Кызылординской области "О бюджете сельского округа Косжар на 2021-2023 годы"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474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8115)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Косжар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41 190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967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40 223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41 475,6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- 285,6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285,6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ноября 2021 года № 153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2020 года № 474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Косжар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и озеление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решению обустройства сельских населенных пунктов на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