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cb3b" w14:textId="c32c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№ 473 "О бюджете сельского округа Косаман на 2021-2023 годы" от 31 декабря 2020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ноября 2021 года № 147.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Косаман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8111)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Косаман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45 530,5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42 230,5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46 931,9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473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Косаман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района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