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55b3" w14:textId="f2e5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№ 468 "О бюджете сельского округа Камыстыбас на 2021-2023 годы" от 31 декабря 2020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145.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Камыстыбас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8112)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Камыстыбас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59 936,0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57 121,0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61 804,5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-1 868,5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–1 868,5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№145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№468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