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a786d" w14:textId="e7a7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31 декабря 2020 года № 462 "О бюджете сельского округа Бекбауыл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12 ноября 2021 года № 139.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Кызылординсокй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Аральского районного маслихата Кызылординской области "О бюджете сельского округа Бекбауыл на 2021-2023 годы" от 31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462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8107)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Бекбауыл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50 928,0 тысяч тенге;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2 152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48 776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53 193,5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бюджета– - 2 265,5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2 265,5 тысяч тенге.".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 и подлежит официальному опубликованию.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"12" ноября 2021 года №139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декабря 2020 года № 462</w:t>
            </w:r>
          </w:p>
        </w:tc>
      </w:tr>
    </w:tbl>
    <w:bookmarkStart w:name="z31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Бекбауыл на 2021 год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землю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53 193,5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2 272,5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