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2700" w14:textId="a4b2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464 "О бюджете сельского округа Беларан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Беларан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сельского округа Беларан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35 752,3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34 509,3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35 775,6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23,3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464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