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a49d" w14:textId="e79a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сельского округа Камыстыбас на 2021-2023 годы" от 31 декабря 2020 года №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Камыстыбас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№8112)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Камыстыбас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53 975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55 843,5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(профицит)бюджета– -1 868,5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–1 868,5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468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