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2930" w14:textId="6542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472 "О бюджете сельского округа Каракум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Каракум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№8113)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Каракум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42 878тысяч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37 355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45 177,5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(профицит)бюджета– -2 299,5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2 299,5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транспортнве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Жилишно-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(недоиспользоваггых)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