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7f3" w14:textId="76c9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155 "Об утверждении Регламента собрания местного сообщества поселка Жаксыкылыш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Жаксыкылыш Аральского района" (зарегистрировано в Реестре государственной регистрации нормативных правовых актов за номером 6307)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Жаксыкылыш (далее – поселок)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