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b77e" w14:textId="4d9b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2020 года № 425-73/8 "О бюджете сельского округа Косшынырау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22 октября 2021 года № 78-12/8.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425-73/8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Косшынырау на 2021-2023 годы"(зарегистрировано в Реестре государственной регистрации нормативных правовых актов № 7921)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Косшынырау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208 607,7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7 257,0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201 274,7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212 760,7 тысяч тенге,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-4 153,0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4 153,0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4 153,0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 №78-12/8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№425-73/8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Косшынырау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