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9148" w14:textId="477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423-73/6 "О бюджете сельского округа Карауылтобе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76-12/6.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423-73/6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Карауылтобе на 2021-2023 годы" (зарегистрировано в Реестре государственной регистрации нормативных правовых актов за № 7997)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67 663,4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59 057,4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69 258,6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1 595,2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№76-12/6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№423-73/6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