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3e9d" w14:textId="fde3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422-73/5 "О бюджете сельского округа Кызылжарма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22 октября 2021 года № 75-12/5.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422-73/5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Кызылжарма на 2021-2023 годы" (зарегистрировано в Реестре государственной регистрации нормативных правовых актов № 7966)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117 699,0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95 304,0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133 173,2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-15 474,2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15 474,2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15 474,2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75-12/5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№422-73/5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высшестоящие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