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d4a0" w14:textId="22bd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Кызылординского областного маслихата от 16 мая 2017 года № 121 "Об утверждении правил содержания и защиты зеленых насаждений, благоустройства территорий городов и населенных пунктов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5 октября 2021 года № 57. Утратило силу решения Кызылординского областного маслихата от 30 мая 2023 года № 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решения Кызылординского областного маслихата от 30.05.2023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Кызылординский областной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"Об утверждении правил содержания и защиты зеленых насаждений, благоустройства территорий городов и населенных пунктов Кызылординской области" от 16 мая 2017 года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5871) следующие изменения: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защиты зеленых насаждений Кызылординской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октября 2021 года 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мая 2017 года № 121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защиты зеленых насаждений, благоустройства территорий городов и населенных пунктов Кызылординской области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защиты зеленых насаждений Кызылординской области (далее – Правила) разработаны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1999 года (Особенная часть),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(Экологическим Кодексом Республики Казахстан от 2 января 2021 года, который вводится в действие с 1 июля 2021 года),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16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Закон),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иными нормативными правовыми актами.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Правил не распространяется на зеленые насаждения, произрастающие на участках государственного лесного фонда и особо охраняемые природные территориях республиканского и местного значения, территориях индивидуального жилого дома и личного подсобного хозяйства, на дачных участках.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Правила определяют порядок и регулируют отношения в сфере содержания и защиты зеленых насаждений на территории Кызылординской области.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настоящих Правилах используются следующие понятия: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благоустройство-совокупность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канализаций,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 осушению и озеленению территории),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вырубка деревьев - работа по вырубке деревьев, осуществляемая по разрешению уполномоченного органа в соответствии с пунктом 159 приложения 2 к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от 16 мая 2014 года (далее - Закон о разрешениях);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формирование кроны – обрезка ветвей и побегов, отдельных деревьев, кустарников и линейных насаждений, поддающихся формовке, не приводящая их гибели, с целью придания им определенной эстетической формы и омолаживания зеленых насаждений;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дендрологический план – план размещения зеленых насаждений, с указанием количественного и видового состава существующей и проектируемой к посадке зеленых насаждений древесно-кустарниковой растительности, в сочетании с открытыми участками газонов, площадок, дорожек, водоемов, с учетом зоны застройки;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земли общего пользования – земли занятые и предназначенные для занятия площадями, улицами, тротуарами, проездами, дорогами, набережными, парками, скверами, городскими лесами, бульварами, водоемами, пляжами, кладбищами и объектами, предназначенными для удовлетворения нужд населения (инженерные системы общего пользования);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омолаживание – сильное укорачивание скелетных и полускелетных ветвей, прореживание и регулирование побегов, обрезка ствола на высоте не менее 3,5 метров у взрослых деревьев, пригодных для омолаживания со здоровыми штамбами и стволами, потерявшими свои декоративные качества вследствие усыхания вершин и ветвей;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зеленый массив – озелененная территория, насчитывающая не менее 50 экземпляров деревьев на территории не менее 0,125 гектар, независимо от видового состава;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зеленые насаждения – древесно-кустарниковая и травянистая растительность естественного происхождения и искусственно высаженные, которые в соответствии с гражданским законодательством являются недвижимым имуществом и составляют единый городской зеленый фонд;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уничтожение зеленых насаждений – повреждение зеленых насаждений, повлекшее их гибель;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содержание и защита зеленых насаждений – система правовых, административных, организационных и экономических мер, направленных на создание, сохранение и воспроизводство зеленых насаждений (в том числе компенсационное восстановление зеленых насаждений взамен вырубленных), озелененных территорий и зеленых массивов;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сохранение зеленых насаждений – комплекс мероприятий, направленный на сохранение особо ценных пород насаждений, попадающих под пятно благоустройства и строительных работ;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лесопатологическое обследование зеленых насаждений – специальное обследование на наличие вредителей (насекомых), выявление наличия признаков и очагов болезней, признаков поражения грибковыми заболеваниями (паразитами) стволов, корневой системы и кроны. Если насаждения поражены болезнями более чем на 50 (пятидесяти) процентов, то они подлежат обязательной вырубке;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инвентаризация зеленых насаждений (подеревный перечет) – комплекс мероприятий по учету объектов озеленения с подробным описанием количественных и качественных характеристик, а также графическое отображение каждого элемента озеленения на плановой основе;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реестр зеленых насаждений – свод данных о типах, видовом составе, размере площади, состоянии и расположении зеленых насаждений;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индивидуальный жилой дом – дом, предназначенный для личного (семейного) проживания, расположенный на усадебном участке и находящийся в собственности гражданина вместе с хозяйственными и другими строениями и зелеными насаждениями;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 озелененные территории – участок земли, на котором располагается растительность естественного происхождения, искусственно созданные садово-парковые комплексы и объекты, бульвары, скверы, газоны, цветники;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 уход – уход за почвой и подземной частью растений (подкормка, полив, рыхление и прочие действия);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план компенсационной посадки – план посадки деревьев, которые подверглись вырубке, включающий в себя количественную часть, породный состав, объем, календарные сроки посадки, а также графическую схему размещения посадок с привязкой к плановой основе;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компенсационная посадка – посадка взамен вырубленных деревьев на специальных участках определенных уполномоченным органом в соответствии с дендрологическим планом;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проезд –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санитарная обрезка – удаление больных, усыхающих, сухих и поврежденных ветвей, создающих аварийные ситуации (лежащих на линиях электропередач, газовых трубах, разрушающих кровлю зданий, создающих угрозу безопасности дорожного движения);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санитарная вырубка – вырубка (выборочная, сплошная), проводимая с целью улучшения санитарного состояния зеленых насаждений, при которой вырубаются больные, поврежденные, усыхающие и сухостойные деревья;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тротуар – элемент дороги, предназначенный для движения пешеходов, примыкающий к проезжей части или отделенный от нее газоном или арычной системой;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уполномоченный орган – исполнительный орган, финансируемый из местного бюджета района, города, уполномоченный акиматом района, города на осуществление функций по организации работ по созданию, содержанию и защите зеленых насаждений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учреждения – физическое или юридическое лицо, специализирующиеся в области содержания и защиты зеленых насаждений;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малые архитектурные формы –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пересадка деревьев и зеленых насаждении - работа по пересадке деревьев и зеленых насаждении, осуществляемая на участках определенном уполномоченным органом.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незаконная вырубка – вырубка деревьев, осуществляемая без разрешения уполномоченного органа;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вынужденная вырубка – вырубка деревьев, без согласования уполномоченного органа при ликвидации аварийных и чрезвычайных ситуаций.</w:t>
      </w:r>
    </w:p>
    <w:bookmarkEnd w:id="40"/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Содержание и защита зеленых насаждений</w:t>
      </w:r>
    </w:p>
    <w:bookmarkEnd w:id="41"/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Меры по сохранению и защите зеленых насаждений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Все зеленые насаждения, за исключением зеленых насаждений, произрастающих на участках государственного лесного фонда и особо охраняемых природных территориях республиканского и местного значения, территориях индивидуального жилого дома и личного подсобного хозяйства, на дачных участках образуют единый зеленый фонд городов и населенных пунктов, подлежащий защите.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Развитие озелененных территорий соответствующей административно-территориальной единицы производится в соответствии с дендрологическим планом.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Все виды работ по озеленению территорий,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Содержание зеленых насаждений включает в себя: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посадка зеленых насаждений;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рыхление почвы с устройством приствольных лунок, побелка деревьев, стрижка живой изгороди, поднятие штамба у деревьев, удаление поросли;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устройство цветников, газонов, прополка сорняков, покос травы, укрытие роз в зимний период;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полив зеленых насаждений на протяжении всего вегетационного периода, в летнее время полив осуществляется два раза в неделю;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формирование кроны;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омолаживание;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внесение удобрений;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борьба с вредителями и болезнями зеленых насаждений.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санитарная обрезка аварийных, сухостойных, перестойных деревьев и кустарников.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Пересадка зеленых насаждений осуществляется в течение года при условии соблюдения специальных технологий пересадок. В целях эффективной приживаемости деревьев лиственных и хвойных пород их пересадку рекомендуется проводить в период с наступления осени до ранней весны.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Мероприятия по омолаживанию деревьев и прореживанию густо произрастающих деревьев проводятся до начала вегетации или поздней осенью.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При производстве строительно – монтажных работ все насаждения, подлежащие сохранению на данном участке, предохраняются от механических и других повреждений специальными защитными ограждениями, обеспечивающими эффективность их защиты.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В случае невозможности сохранения зеленых насаждений на участках, отводимых под строительство или производство других работ, производится вырубка деревьев по разрешению уполномоченного органа в соответствии с Законом о разрешениях.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Меры по охране и оздоровлению окружающей среды осуществляются гражданами, должностными и юридическими лицами, согласно Экологическому кодексу Республики Казахстан.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Учету подлежат все виды зеленых насаждений.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Учет зеленых насаждений осуществляется посредством их инвентаризации и лесопатологического обследования, расположенных в границах учетного объекта, которые заносятся в реестр зеленых насаждений,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Реестр и учет зеленых насаждений ведется уполномоченным органом.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Документом, отображающим результаты учета зеленых насаждений, являются оформленные материалы инвентаризации и лесопатологического обследования, а также дендрологический план.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Услуги по содержанию и защите зеленых насаждений, а также проведение инвентаризации и лесопатологического обследования зеленых насаждений на землях общего пользования, осуществляются организациями.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административно-территориальной единицы для использования в качестве рекомендаций при работе с зеленым фондом.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В случае естественного падения произрастающих зеленых насаждений, восстановление производится, согласно утвержденному дендрологическому плану, уполномоченного органа за счет средств местного бюджета.</w:t>
      </w:r>
    </w:p>
    <w:bookmarkEnd w:id="67"/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Вырубка, санитарная вырубка деревьев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Вырубка деревьев осуществляется в случаях: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обеспечения условий для осуществления строительной деятельности, строительно-монтажных работ, предусмотренных утвержденной и согласованной градостроительной документацией;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обслуживания объектов инженерного благоустройства, реконструкции и устройстве инженерных сетей, подземных и надземных коммуникаций;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ликвидации аварийных и чрезвычайных ситуаций, в том числе на объектах инженерного благоустройства;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благоустройства территории существующих объектов и приведения в эстетический вид, необходимости улучшения качественного и видового состава зеленых насаждений;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санитарной вырубки деревьев, создающих угрозу безопасности здоровью и жизни людей, а также влекущих ущерб имуществу физическому и юридическому лицу;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произрастаний деревьев и кустарников на землях общего пользования.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Вырубка деревьев производится организациями, обслуживающими данный земельный участок по разрешению уполномоченного органа.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В случае аварийного падения деревьев, в результате ветровала и других случаев природного характера, дорожно-транспортных происшествий, уборка упавшего дерева, своевременная очистка места падения и вывоз древесных остатков на землях общего пользования и на территориях, прилегающих к зданиям, сооружениям, многоэтажным жилым домам осуществляется организациями по обслуживаемым участкам.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При ликвидации аварийных и чрезвычайных ситуаций, в том числе на объектах инженерного благоустройства производится вынужденная вырубка деревьев без согласования с уполномоченным органом, в следующих случаях: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 падение деревьев, а также их ветвей представляет угрозу жизни и здоровью людей, повреждению зданий и сооружений, коммуникациям; 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препятствия безопасности дорожного движения, в том числе перекрывающие визуальный обзор дорожных знаков.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вынужденной вырубки деревьев устанавливается актом освидетельствования службой спасения органов чрезвычайных ситуации, с последующим уведомлением уполномоченного органа в течение трех рабочих дней с момента вынужденной вырубки.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Санитарная обрезка и (или) вырубка деревьев на землях общего пользования производится организациями, обслуживающими данный земельный участок по письменному согласованию с уполномоченным органом.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 Вырубка деревьев осуществляется по разрешению уполномоченного органа в соответствии с Законом о разрешениях, при предоставлении гарантийного письма от физических и юридических лиц о компенсационной посадке взамен вырубленных деревьев,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 Деревья, подлежащие пересадке в соответствии с материалами инвентаризации и лесопатологического обследования зеленых насаждений, пересаживаются на участки указанные уполномоченным органом. </w:t>
      </w:r>
    </w:p>
    <w:bookmarkEnd w:id="84"/>
    <w:bookmarkStart w:name="z9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проведения компенсационных посадок деревьев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Восстановление деревьев производится на специальных участках согласно плану компенсационной посадки города и населенного пункта, при необходимости с заменой грунта на плодородную почву.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Компенсационная посадка производится за счет средств граждан и юридических лиц, в интересах которых был произведен снос.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При вырубке деревьев компенсационная посадка деревьев, производится путем посадки саженцев деревьев.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29-1. В случае гибели зеленых насаждений, находящихся на прилегающей территории, юридическое или физическое лицо, в ведении которого находится эта территория, производит компенсационную посадку в десятикратном размере.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Физическое или юридическое лицо, совершившее незаконную вырубку, уничтожение, повреждение деревьев или нарушение правил содержания и защиты зеленых насаждений, несет ответственность в соответствии с Кодексом Республики Казахстан об административных правонарушениях и производит компенсационную посадку деревьев в двадцатикратном размере.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незаконной вырубки, уничтожения, повреждения деревьев, занесенных в Красную книгу Республики Казахстан, компенсационная посадка деревьев производиться в тридцатикратном размере.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Компенсационная посадка деревьев производится путем посадки саженцев лиственных пород высотой не менее 2,5 метров с комом или хвойных пород высотой не менее 2 метра с комом.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Диаметр ствола от верхней корневой системы саженцев не менее 3 сантиметров, на высоте 1,3 метра стволовой части.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При пересадке деревьев физическими и юридическими лицами, компенсационная посадка не производится.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пересадка привела к гибели деревьев, устанавливается пятикратный размер компенсации, в соответствии с требованиями пункта 31 настоящих Правил.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Компенсационная посадка при вырубке деревьев по разрешению уполномоченного органа и (или) при незаконной вырубке, уничтожении или повреждении деревьев производится на территории в радиусе 1 километра от места вырубки, уничтожении или повреждении деревьев на участке указанным уполномоченным органом.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свободного места для компенсационной посадки в радиусе 1 километра от места вырубки, территория компенсационной посадки указывается уполномоченным органом в письменном виде.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вынужденной вырубке деревьев компенсационная посадка производится на землях общего пользования с привлечением организации, осуществляющей озеленение, уход и содержание зеленых насаждений.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После завершения работ по компенсационной посадке деревьев физические и юридические лица информируют в письменном виде уполномоченный орган об исполнении работ согласно плану компенсационной посадки.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В соответствии с гарантийным письмом физические и юридические лица в течение двух лет (период приживаемости саженца дерева) с момента компенсационной посадки проводят мероприятия по содержанию и защите саженцев, в соответствии с подпунктами 4), 5), 6), 7) и 8) пункта 7 настоящих Правил.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По истечении двух лет, физические и юридические лица, осуществившие компенсационную посадку, составляют совместно с уполномоченным органом акт приживаемости деревьев и передают на баланс местного исполнительного органа соответствующей административно-территориальной единицы для дальнейшего содержания.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прижившиеся деревья включаются в реестр зеленых насаждений.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В случае гибели высаженных саженцев при компенсационной посадке, лица, в интересах которых была произведена вырубка или организация производят повторную посадку зеленых насаждений и обеспечивают дальнейшие мероприятия по содержанию и защите за ними в течение двух лет (период приживаемости саженца дерева), с момента проведения повторной посадки.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1-решению Кызылординского областного маслихата от "___" ________2021 года № ___</w:t>
            </w:r>
          </w:p>
        </w:tc>
      </w:tr>
    </w:tbl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зеленых насаждений на 1 января ____ года Распределение площади объектов (участков) зеленых насаждений по категориям земель, типам растительности и функциональному назначению Город / населенный пункт Административный район: (код) ___________________ Ответственный владелец: _________________________ Реестр зеленых насаждений Таблица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инвентарный/ № паспорта зеленого насаждения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Функци-ональное назначение земли (категория насаждений)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Древесная растительность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 деревья, 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Группы, куртины,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Рощи, сады,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насаждения,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Кустарниковая растительность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Единичные, штук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изгородь, погонный метр (п.м.)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Рядовые посадки, штук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посадки, 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п.м./штук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пространства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Газоны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Летники, квадратный метр (м2)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Многолет-ники, м2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Контейнер-ные,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Ва-зон, 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Альпинарий, рокарий, м2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м2/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Партерные, 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Обыкно-венные, 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почвен-ный покров, м2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м2/ штук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2-решению Кызылординского областного маслихата от "___" ________2021 года № ___</w:t>
            </w:r>
          </w:p>
        </w:tc>
      </w:tr>
    </w:tbl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местного исполнительного органа______________________________ (Фамилия, имя, отчество (при его наличии) наименованиегосударственного органа) от __________________________________ (Фамилия, имя, отчество (при его наличии)- для физического лица/наименование организации -для юридических лиц и (или) по доверенности) (ИИН/БИН) Адрес_______________________________ (юридический адрес или местопроживания) Контакты____________________________ (электронный адрес, телефон) Гарантийное письмо _______________________________________________________________ (наименование физического или юридического лица) гарантирует произвести компенсационную посадку деревьев в количестве _____ штук,___________ породы, взамен деревьев в количестве _______ штук, породы, которые будут вырублены для _______________________________по адресу:____________________________ (указывается причина)_____________ согласно акту обследования зеленых насаждений от " " 20 года. В случае гибели высаженных саженцев, гарантирует произвести повторную посадку. В течение двух лет с момента компенсационной посадки, гарантирует, проводить мероприятий по содержанию и защите саженцев, в соответствии с подпунктами 4),5), 6), 7) и 8) пункта 7 Правил содержания и защиты зеленых насаждений и по истечению двух лет передать их на баланс местного исполнительного органа на основании акта приживаемости деревьев. ___________________________________________________________________ (наименование физического или юридического лица) осведомлено, что за нарушение правил содержания и защиты зеленых насаждений будет нести ответственность в соответствии с Кодексом Республики Казахстан об административных правонарушениях. Дата: "___" ____________ 20__ г. ________________________________________________________________________________ ФИО и подпись руководителя (печать при наличии)</w:t>
      </w:r>
    </w:p>
    <w:bookmarkEnd w:id="1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