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05a9" w14:textId="4600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Шетского районного маслихата от 30 декабря 2020 года № 44/416 "Об утверждении бюджетов на 2021-2023 годы сельских округов и поселков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18 ноября 2021 года № 8/100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"Об утверждении бюджетов на 2021-2023 годы сельских округов и поселков Шетского района" от 30 декабря 2020 года №44/416 (зарегистрировано в Реестре государственной регистрации нормативных правовых актов под №6160)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Аксу-Аюлинского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270494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260894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279561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9067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Агадырь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505697 тысяч тенге, в том числе: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16020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489677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526655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20958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С.Сейфуллина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129326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3565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125761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134528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5202 тысяч тенге.";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Акжал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133995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8354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125641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142382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8387 тысяч тенге.";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Мойынты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45498 тысяч тенге, в том числе: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1780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43718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48085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2587 тысяч тенге.";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поселка Акшатау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59766 тысяч тенге, в том числе: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990 тысяч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58776 тысяч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60406 тысяч тенге;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640 тысяч тенге.";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Дария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58221 тысяч тенге, в том числе: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197 тысяч тенге;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58024 тысяч тенге;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58400 тысяч тенге;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 тысяч тенге.";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поселка Жамбыл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19299 тысяч тенге, в том числе: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тысяч тенге;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19293 тысяч тенге;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19312 тысяч тенге;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тысяч тенге.";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Акшокинского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49475 тысяч тенге, в том числе: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1944 тысяч тенге;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47531 тысяч тенге;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50699 тысяч тенге;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1224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Нижние Кайрактинского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67028 тысяч тенге, в том числе: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449 тысяч тенге;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66579 тысяч тенге;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67134 тысяч тенге;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 тысяч тенге.";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Талдинского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73185 тысяч тенге, в том числе: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764 тысяч тенге;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72421 тысяч тенге;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74239 тысяч тенге;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1054 тысяч тенге.";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Успенского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71159 тысяч тенге, в том числе: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872 тысяч тенге;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70287 тысяч тенге;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73899 тысяч тенге;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2740 тысяч тенге.";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Шетского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41135 тысяч тенге, в том числе: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606 тысяч тенге;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40529 тысяч тенге;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41968 тысяч тенге;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833 тысяч тенге.";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Акойского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79965 тысяч тенге, в том числе: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483 тысяч тенге;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79482 тысяч тенге;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80702 тысяч тенге;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737 тысяч тенге.";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Батыкского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43812 тысяч тенге, в том числе: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312 тысяч тенге;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43500 тысяч тенге;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44320 тысяч тенге;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508 тысяч тенге.";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Босагинского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102086 тысяч тенге, в том числе: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440 тысяч тенге;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101646 тысяч тенге;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102912 тысяч тенге;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826 тысяч тенге.";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Бурминского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60834 тысяч тенге, в том числе: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662 тысяч тенге;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60172 тысяч тенге;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63378 тысяч тенге;</w:t>
      </w:r>
    </w:p>
    <w:bookmarkEnd w:id="262"/>
    <w:bookmarkStart w:name="z2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2544 тысяч тенге.";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сельского округа имени Карима Мынбаева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74"/>
    <w:bookmarkStart w:name="z29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39048 тысяч тенге, в том числе:</w:t>
      </w:r>
    </w:p>
    <w:bookmarkEnd w:id="275"/>
    <w:bookmarkStart w:name="z29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1655 тысяч тенге;</w:t>
      </w:r>
    </w:p>
    <w:bookmarkEnd w:id="276"/>
    <w:bookmarkStart w:name="z29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37393 тысяч тенге;</w:t>
      </w:r>
    </w:p>
    <w:bookmarkEnd w:id="277"/>
    <w:bookmarkStart w:name="z30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39449 тысяч тенге;</w:t>
      </w:r>
    </w:p>
    <w:bookmarkEnd w:id="278"/>
    <w:bookmarkStart w:name="z30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9"/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401 тысяч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Кеншокинского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90"/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117732 тысяч тенге, в том числе:</w:t>
      </w:r>
    </w:p>
    <w:bookmarkEnd w:id="291"/>
    <w:bookmarkStart w:name="z3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655 тысяч тенге;</w:t>
      </w:r>
    </w:p>
    <w:bookmarkEnd w:id="292"/>
    <w:bookmarkStart w:name="z3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117077 тысяч тенге;</w:t>
      </w:r>
    </w:p>
    <w:bookmarkEnd w:id="293"/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118237 тысяч тенге;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95"/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497 тысяч тенге.";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Кииктинского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06"/>
    <w:bookmarkStart w:name="z33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48079 тысяч тенге, в том числе:</w:t>
      </w:r>
    </w:p>
    <w:bookmarkEnd w:id="307"/>
    <w:bookmarkStart w:name="z33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606 тысяч тенге;</w:t>
      </w:r>
    </w:p>
    <w:bookmarkEnd w:id="308"/>
    <w:bookmarkStart w:name="z33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47473 тысяч тенге;</w:t>
      </w:r>
    </w:p>
    <w:bookmarkEnd w:id="309"/>
    <w:bookmarkStart w:name="z33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48594 тысяч тенге;</w:t>
      </w:r>
    </w:p>
    <w:bookmarkEnd w:id="310"/>
    <w:bookmarkStart w:name="z33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11"/>
    <w:bookmarkStart w:name="z33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2"/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515 тысяч тенге.";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Коктенкольского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22"/>
    <w:bookmarkStart w:name="z34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50031 тысяч тенге, в том числе:</w:t>
      </w:r>
    </w:p>
    <w:bookmarkEnd w:id="323"/>
    <w:bookmarkStart w:name="z34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1577 тысяч тенге;</w:t>
      </w:r>
    </w:p>
    <w:bookmarkEnd w:id="324"/>
    <w:bookmarkStart w:name="z35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48454 тысяч тенге;</w:t>
      </w:r>
    </w:p>
    <w:bookmarkEnd w:id="325"/>
    <w:bookmarkStart w:name="z35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51225 тысяч тенге;</w:t>
      </w:r>
    </w:p>
    <w:bookmarkEnd w:id="326"/>
    <w:bookmarkStart w:name="z35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27"/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1194 тысяч тенге.";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сельского округа Красная Поляна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38"/>
    <w:bookmarkStart w:name="z36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111803 тысяч тенге, в том числе:</w:t>
      </w:r>
    </w:p>
    <w:bookmarkEnd w:id="339"/>
    <w:bookmarkStart w:name="z36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571 тысяч тенге;</w:t>
      </w:r>
    </w:p>
    <w:bookmarkEnd w:id="340"/>
    <w:bookmarkStart w:name="z36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111232 тысяч тенге;</w:t>
      </w:r>
    </w:p>
    <w:bookmarkEnd w:id="341"/>
    <w:bookmarkStart w:name="z36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111859 тысяч тенге;</w:t>
      </w:r>
    </w:p>
    <w:bookmarkEnd w:id="342"/>
    <w:bookmarkStart w:name="z36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43"/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349"/>
    <w:bookmarkStart w:name="z3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 тысяч тенге.";</w:t>
      </w:r>
    </w:p>
    <w:bookmarkEnd w:id="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Нураталдинского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54"/>
    <w:bookmarkStart w:name="z38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55217 тысяч тенге, в том числе:</w:t>
      </w:r>
    </w:p>
    <w:bookmarkEnd w:id="355"/>
    <w:bookmarkStart w:name="z38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1123 тысяч тенге;</w:t>
      </w:r>
    </w:p>
    <w:bookmarkEnd w:id="356"/>
    <w:bookmarkStart w:name="z38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54094 тысяч тенге;</w:t>
      </w:r>
    </w:p>
    <w:bookmarkEnd w:id="357"/>
    <w:bookmarkStart w:name="z38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58049 тысяч тенге;</w:t>
      </w:r>
    </w:p>
    <w:bookmarkEnd w:id="358"/>
    <w:bookmarkStart w:name="z38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59"/>
    <w:bookmarkStart w:name="z38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60"/>
    <w:bookmarkStart w:name="z3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61"/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2832 тысяч тенге.";</w:t>
      </w:r>
    </w:p>
    <w:bookmarkEnd w:id="3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Ортауского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70"/>
    <w:bookmarkStart w:name="z39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51237 тысяч тенге, в том числе:</w:t>
      </w:r>
    </w:p>
    <w:bookmarkEnd w:id="371"/>
    <w:bookmarkStart w:name="z40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347 тысяч тенге;</w:t>
      </w:r>
    </w:p>
    <w:bookmarkEnd w:id="372"/>
    <w:bookmarkStart w:name="z40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50890 тысяч тенге;</w:t>
      </w:r>
    </w:p>
    <w:bookmarkEnd w:id="373"/>
    <w:bookmarkStart w:name="z40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52080 тысяч тенге;</w:t>
      </w:r>
    </w:p>
    <w:bookmarkEnd w:id="374"/>
    <w:bookmarkStart w:name="z40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75"/>
    <w:bookmarkStart w:name="z40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76"/>
    <w:bookmarkStart w:name="z40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77"/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843 тысяч тенге.";</w:t>
      </w:r>
    </w:p>
    <w:bookmarkEnd w:id="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Таглинского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86"/>
    <w:bookmarkStart w:name="z41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64703 тысяч тенге, в том числе:</w:t>
      </w:r>
    </w:p>
    <w:bookmarkEnd w:id="387"/>
    <w:bookmarkStart w:name="z41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563 тысяч тенге;</w:t>
      </w:r>
    </w:p>
    <w:bookmarkEnd w:id="388"/>
    <w:bookmarkStart w:name="z41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64140 тысяч тенге;</w:t>
      </w:r>
    </w:p>
    <w:bookmarkEnd w:id="389"/>
    <w:bookmarkStart w:name="z41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65962 тысяч тенге;</w:t>
      </w:r>
    </w:p>
    <w:bookmarkEnd w:id="390"/>
    <w:bookmarkStart w:name="z42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91"/>
    <w:bookmarkStart w:name="z42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92"/>
    <w:bookmarkStart w:name="z42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93"/>
    <w:bookmarkStart w:name="z42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94"/>
    <w:bookmarkStart w:name="z42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95"/>
    <w:bookmarkStart w:name="z42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96"/>
    <w:bookmarkStart w:name="z42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тысяч тенге;</w:t>
      </w:r>
    </w:p>
    <w:bookmarkEnd w:id="397"/>
    <w:bookmarkStart w:name="z42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98"/>
    <w:bookmarkStart w:name="z42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99"/>
    <w:bookmarkStart w:name="z42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00"/>
    <w:bookmarkStart w:name="z43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1259 тысяч тенге.";</w:t>
      </w:r>
    </w:p>
    <w:bookmarkEnd w:id="4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3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Настоящее решения вводится в действие с 1 января 2021 года.</w:t>
      </w:r>
    </w:p>
    <w:bookmarkEnd w:id="4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 №8/100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36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2021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 №8/100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39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2021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748"/>
        <w:gridCol w:w="1578"/>
        <w:gridCol w:w="1579"/>
        <w:gridCol w:w="4410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526655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 №8/100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42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имени С.Сейфуллина на 2021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 №8/100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45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2021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 №8/100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48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2021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 №8/100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51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2021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 №8/100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54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2021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26"/>
        <w:gridCol w:w="2044"/>
        <w:gridCol w:w="2044"/>
        <w:gridCol w:w="2613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 №8/100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57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Жамбыл на 2021 год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 №8/100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60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на 2021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 №8/100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63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Нижние Кайрактинского сельского округа на 2021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 №8/100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66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Талдинского сельского округа на 2021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 №8/100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69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2021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26"/>
        <w:gridCol w:w="2044"/>
        <w:gridCol w:w="2044"/>
        <w:gridCol w:w="2613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 №8/100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72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Шетского сельского округа на 2021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26"/>
        <w:gridCol w:w="2044"/>
        <w:gridCol w:w="2044"/>
        <w:gridCol w:w="2613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 №8/100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75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Акойского сельского округа на 2021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 №8/100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78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Батыкского сельского округа на 2021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 №8/100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81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Босагинского сельского округа на 2021 год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 №8/100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84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Бурминского сельского округа на 2021 год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26"/>
        <w:gridCol w:w="2044"/>
        <w:gridCol w:w="2044"/>
        <w:gridCol w:w="2613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 №8/100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87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Карима Мынбаева на 2021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26"/>
        <w:gridCol w:w="2044"/>
        <w:gridCol w:w="2044"/>
        <w:gridCol w:w="2613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 №8/100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90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Кеншокинского сельского округа на 2021 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26"/>
        <w:gridCol w:w="2044"/>
        <w:gridCol w:w="2044"/>
        <w:gridCol w:w="2613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1437"/>
        <w:gridCol w:w="1437"/>
        <w:gridCol w:w="1437"/>
        <w:gridCol w:w="2522"/>
        <w:gridCol w:w="2593"/>
        <w:gridCol w:w="710"/>
        <w:gridCol w:w="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 №8/100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93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Кииктинского сельского округа на 2021 год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№7/88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97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Коктенкольского сельского округа на 2021 год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 №8/100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500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Поляна на 2021 год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748"/>
        <w:gridCol w:w="1578"/>
        <w:gridCol w:w="1579"/>
        <w:gridCol w:w="4410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26"/>
        <w:gridCol w:w="2044"/>
        <w:gridCol w:w="2044"/>
        <w:gridCol w:w="2613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 №8/100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503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Нураталдинского сельского округа на 2021 год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26"/>
        <w:gridCol w:w="2044"/>
        <w:gridCol w:w="2044"/>
        <w:gridCol w:w="2613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 №8/100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506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Ортауского сельского округа на 2021 год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26"/>
        <w:gridCol w:w="2044"/>
        <w:gridCol w:w="2044"/>
        <w:gridCol w:w="2613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 №8/100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509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Таглинского сельского округа на 2021 год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26"/>
        <w:gridCol w:w="2044"/>
        <w:gridCol w:w="2044"/>
        <w:gridCol w:w="2613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