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33a4" w14:textId="7a83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II сессии Улытауского районного маслихата от 27 января 2021 года № 16 "О бюджетах поселков, сельских округов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Карагандинской области от 27 июля 2021 года № 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Улытауского районного маслихата "О бюджетах поселков, сельских округов на 2021-2023 годы" от 27 января 2021 года № 16 (зарегистрировано в Реестре государственной регистрации нормативных правовых актов за № 6173)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Жезды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202 634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2 747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199 887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202 635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Улытауского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223 323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3 715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219 608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223 536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-213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213 тысяч тенге: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213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Актас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57 035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119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56 916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61 064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-4 029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4 029 тысяч тенге: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4 029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поселка Карсакпай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69 548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1 556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67 992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79 408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-9 860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9 860 тысяч тенге: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9 860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Каракенгирского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82 376 тысяч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1 122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81 254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82 386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тысяч тенге: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Аманкельдинского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63 704 тысяч тенге,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872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62 832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66 291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-2 587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2 587 тысяч тенге: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2 587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Шенберского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141 230 тысяч тенге, в том числе: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394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140 836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141 862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-632 тысяч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632 тысяч тенге: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632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Егиндинского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51 681 тысяч тенге, в том числе: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665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51 016 тысяч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51 917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-236 тысяч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236 тысяч тенге: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236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Алгабасского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53 488 тысяч тенге, в том числе: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1 364 тысяч тенге;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52 124 тысяч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53 490 тысяч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тысяч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тысяч тенге: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тысяч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Мибулакского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52 313 тысяч тенге, в том числе: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1 512 тысяч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50 801 тысяч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52 315 тысяч тенге;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тысяч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тысяч тенге: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тысяч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Сарысуского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100 624 тысяч тенге, в том числе: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1 750 тысяч тенге;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98 874 тысяч тенге;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100 624 тысяч тенге;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Жанкельдинского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49 511 тысяч тенге, в том числе: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634 тысяч тенге;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48 877 тысяч тенге;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49 520 тысяч тенге;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тысяч тенге;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тысяч тенге: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тысяч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Терсакканского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62 049 тысяч тенге, в том числе: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1 075 тысяч тенге;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60 974 тысяч тенге;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62 053 тысяч тенге;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тысяч тенге;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тысяч тенге: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тысяч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Борсенгирского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99 001 тысяч тенге, в том числе: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921 тысяч тенге;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98 080 тысяч тенге;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99 016 тысяч тенге;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 тысяч тенге;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тысяч тенге: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тысяч тенге.";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Коскольского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66 028 тысяч тенге, в том числе: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1 471 тысяч тенге;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64 557 тысяч тенге;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66 029 тысяч тенге;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тысяч тенге;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тысяч тенге: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тысяч тенге.";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№16</w:t>
            </w:r>
          </w:p>
        </w:tc>
      </w:tr>
    </w:tbl>
    <w:bookmarkStart w:name="z296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Жезды на 2021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№16</w:t>
            </w:r>
          </w:p>
        </w:tc>
      </w:tr>
    </w:tbl>
    <w:bookmarkStart w:name="z299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Улытауского сельского округа на 2021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января2021 года №16</w:t>
            </w:r>
          </w:p>
        </w:tc>
      </w:tr>
    </w:tbl>
    <w:bookmarkStart w:name="z302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Актас на 2021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№16</w:t>
            </w:r>
          </w:p>
        </w:tc>
      </w:tr>
    </w:tbl>
    <w:bookmarkStart w:name="z305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Карсакпай на 2021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№16</w:t>
            </w:r>
          </w:p>
        </w:tc>
      </w:tr>
    </w:tbl>
    <w:bookmarkStart w:name="z308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Каракенгирского сельского округа на 2021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№16</w:t>
            </w:r>
          </w:p>
        </w:tc>
      </w:tr>
    </w:tbl>
    <w:bookmarkStart w:name="z311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Аманкельдинского сельского округа на 2021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№16</w:t>
            </w:r>
          </w:p>
        </w:tc>
      </w:tr>
    </w:tbl>
    <w:bookmarkStart w:name="z314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Шенберского сельского округа на 2021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№16</w:t>
            </w:r>
          </w:p>
        </w:tc>
      </w:tr>
    </w:tbl>
    <w:bookmarkStart w:name="z317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Егиндинского сельского округа на 2021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№16</w:t>
            </w:r>
          </w:p>
        </w:tc>
      </w:tr>
    </w:tbl>
    <w:bookmarkStart w:name="z320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2021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№16</w:t>
            </w:r>
          </w:p>
        </w:tc>
      </w:tr>
    </w:tbl>
    <w:bookmarkStart w:name="z323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Мибулакского сельского округа на 2021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аслихата от 27 июля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№16</w:t>
            </w:r>
          </w:p>
        </w:tc>
      </w:tr>
    </w:tbl>
    <w:bookmarkStart w:name="z326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Сарысуского сельского округа на 2021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№16</w:t>
            </w:r>
          </w:p>
        </w:tc>
      </w:tr>
    </w:tbl>
    <w:bookmarkStart w:name="z329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Жанкельдинского сельского округа на 2021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№16</w:t>
            </w:r>
          </w:p>
        </w:tc>
      </w:tr>
    </w:tbl>
    <w:bookmarkStart w:name="z332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Терсакканского сельского округа на 2021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№16</w:t>
            </w:r>
          </w:p>
        </w:tc>
      </w:tr>
    </w:tbl>
    <w:bookmarkStart w:name="z335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Борсенгирского сельского округа на 2021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№16</w:t>
            </w:r>
          </w:p>
        </w:tc>
      </w:tr>
    </w:tbl>
    <w:bookmarkStart w:name="z338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2021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июля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№16</w:t>
            </w:r>
          </w:p>
        </w:tc>
      </w:tr>
    </w:tbl>
    <w:bookmarkStart w:name="z341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 составе бюджетов поселков, сельских округов на 2021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Жезды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бонусов по факторно-балльной шкале административным государственным служащим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культурно-досугового центра п.Жезды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Улытауского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служебного жилья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Актас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Карсакпай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Каракенгирского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Аманкельдинского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Шенберского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Егиндинского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Алгабасского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Мибулакского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Сарысуского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Терсакканского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акимата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Борсенгирского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Коскольского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бонусов по факторно-балльной шкале административным государственным служащим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