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f7e96bc" w14:textId="f7e96bc">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Нуринскому району на 2022-2023 годы</w:t>
      </w:r>
    </w:p>
    <w:p>
      <w:pPr>
        <w:spacing w:after="0"/>
        <w:ind w:left="0"/>
        <w:jc w:val="both"/>
      </w:pPr>
      <w:r>
        <w:rPr>
          <w:rFonts w:ascii="Times New Roman"/>
          <w:b w:val="false"/>
          <w:i w:val="false"/>
          <w:color w:val="000000"/>
          <w:sz w:val="28"/>
        </w:rPr>
        <w:t>Решение Нуринского районного маслихата Карагандинской области от 9 декабря 2021 года № 96</w:t>
      </w:r>
    </w:p>
    <w:p>
      <w:pPr>
        <w:spacing w:after="0"/>
        <w:ind w:left="0"/>
        <w:jc w:val="both"/>
      </w:pPr>
      <w:bookmarkStart w:name="z4" w:id="0"/>
      <w:r>
        <w:rPr>
          <w:rFonts w:ascii="Times New Roman"/>
          <w:b w:val="false"/>
          <w:i w:val="false"/>
          <w:color w:val="000000"/>
          <w:sz w:val="28"/>
        </w:rPr>
        <w:t xml:space="preserve">
      В соответствии с подпунктом 1) </w:t>
      </w:r>
      <w:r>
        <w:rPr>
          <w:rFonts w:ascii="Times New Roman"/>
          <w:b w:val="false"/>
          <w:i w:val="false"/>
          <w:color w:val="000000"/>
          <w:sz w:val="28"/>
        </w:rPr>
        <w:t>пункта 1</w:t>
      </w:r>
      <w:r>
        <w:rPr>
          <w:rFonts w:ascii="Times New Roman"/>
          <w:b w:val="false"/>
          <w:i w:val="false"/>
          <w:color w:val="000000"/>
          <w:sz w:val="28"/>
        </w:rPr>
        <w:t xml:space="preserve"> статьи 6 Закона Республики Казахстан "О местном государственном управлении и самоуправлении в Республике Казахстан", подпунктом 1) </w:t>
      </w:r>
      <w:r>
        <w:rPr>
          <w:rFonts w:ascii="Times New Roman"/>
          <w:b w:val="false"/>
          <w:i w:val="false"/>
          <w:color w:val="000000"/>
          <w:sz w:val="28"/>
        </w:rPr>
        <w:t>статьи 8</w:t>
      </w:r>
      <w:r>
        <w:rPr>
          <w:rFonts w:ascii="Times New Roman"/>
          <w:b w:val="false"/>
          <w:i w:val="false"/>
          <w:color w:val="000000"/>
          <w:sz w:val="28"/>
        </w:rPr>
        <w:t xml:space="preserve"> Закона Республики Казахстан "О пастбищах", Нуринский районный маслихат РЕШИЛ:</w:t>
      </w:r>
    </w:p>
    <w:bookmarkEnd w:id="0"/>
    <w:bookmarkStart w:name="z5" w:id="1"/>
    <w:p>
      <w:pPr>
        <w:spacing w:after="0"/>
        <w:ind w:left="0"/>
        <w:jc w:val="both"/>
      </w:pPr>
      <w:r>
        <w:rPr>
          <w:rFonts w:ascii="Times New Roman"/>
          <w:b w:val="false"/>
          <w:i w:val="false"/>
          <w:color w:val="000000"/>
          <w:sz w:val="28"/>
        </w:rPr>
        <w:t xml:space="preserve">
      1. Утвердить прилагаемый </w:t>
      </w:r>
      <w:r>
        <w:rPr>
          <w:rFonts w:ascii="Times New Roman"/>
          <w:b w:val="false"/>
          <w:i w:val="false"/>
          <w:color w:val="000000"/>
          <w:sz w:val="28"/>
        </w:rPr>
        <w:t>План</w:t>
      </w:r>
      <w:r>
        <w:rPr>
          <w:rFonts w:ascii="Times New Roman"/>
          <w:b w:val="false"/>
          <w:i w:val="false"/>
          <w:color w:val="000000"/>
          <w:sz w:val="28"/>
        </w:rPr>
        <w:t xml:space="preserve"> по управлению пастбищами и их использованию по Нуринскому району на 2022-2023 годы.</w:t>
      </w:r>
    </w:p>
    <w:bookmarkEnd w:id="1"/>
    <w:bookmarkStart w:name="z6" w:id="2"/>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со дня первого официального опубликования.</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Секретарь районного маслихата</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Т. Оспанов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w:t>
            </w:r>
            <w:r>
              <w:br/>
            </w:r>
            <w:r>
              <w:rPr>
                <w:rFonts w:ascii="Times New Roman"/>
                <w:b w:val="false"/>
                <w:i w:val="false"/>
                <w:color w:val="000000"/>
                <w:sz w:val="20"/>
              </w:rPr>
              <w:t>решением Нуринского районного маслихата</w:t>
            </w:r>
            <w:r>
              <w:br/>
            </w:r>
            <w:r>
              <w:rPr>
                <w:rFonts w:ascii="Times New Roman"/>
                <w:b w:val="false"/>
                <w:i w:val="false"/>
                <w:color w:val="000000"/>
                <w:sz w:val="20"/>
              </w:rPr>
              <w:t>от "09" декабря 2021 года № 96</w:t>
            </w:r>
          </w:p>
        </w:tc>
      </w:tr>
    </w:tbl>
    <w:bookmarkStart w:name="z9" w:id="3"/>
    <w:p>
      <w:pPr>
        <w:spacing w:after="0"/>
        <w:ind w:left="0"/>
        <w:jc w:val="left"/>
      </w:pPr>
      <w:r>
        <w:rPr>
          <w:rFonts w:ascii="Times New Roman"/>
          <w:b/>
          <w:i w:val="false"/>
          <w:color w:val="000000"/>
        </w:rPr>
        <w:t xml:space="preserve"> План по управлению пастбищами и их использованию на территории земель Нуринского района на 2022-2023 годы</w:t>
      </w:r>
    </w:p>
    <w:bookmarkEnd w:id="3"/>
    <w:bookmarkStart w:name="z10" w:id="4"/>
    <w:p>
      <w:pPr>
        <w:spacing w:after="0"/>
        <w:ind w:left="0"/>
        <w:jc w:val="both"/>
      </w:pPr>
      <w:r>
        <w:rPr>
          <w:rFonts w:ascii="Times New Roman"/>
          <w:b w:val="false"/>
          <w:i w:val="false"/>
          <w:color w:val="000000"/>
          <w:sz w:val="28"/>
        </w:rPr>
        <w:t xml:space="preserve">
      Настоящий План по управлению пастбищами и их использованию Нуринского района на 2022-2023 годы (далее – План) разработан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23 января 2001 года "О местном государственном управлении и самоуправлении в Республике Казахстан",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20 февраля 2017 года "О пастбищах", приказами Заместителя Премьер-Министра Республики Казахстан - Министра сельского хозяйства Республики Казахстан от 24 апреля 2017 года № 173 "</w:t>
      </w:r>
      <w:r>
        <w:rPr>
          <w:rFonts w:ascii="Times New Roman"/>
          <w:b w:val="false"/>
          <w:i w:val="false"/>
          <w:color w:val="000000"/>
          <w:sz w:val="28"/>
        </w:rPr>
        <w:t>Об утверждении Правил рационального использования пастбищ</w:t>
      </w:r>
      <w:r>
        <w:rPr>
          <w:rFonts w:ascii="Times New Roman"/>
          <w:b w:val="false"/>
          <w:i w:val="false"/>
          <w:color w:val="000000"/>
          <w:sz w:val="28"/>
        </w:rPr>
        <w:t>" и Министра сельского хозяйства Республики Казахстан от 14 апреля 2015 года № 3-3/332 "</w:t>
      </w:r>
      <w:r>
        <w:rPr>
          <w:rFonts w:ascii="Times New Roman"/>
          <w:b w:val="false"/>
          <w:i w:val="false"/>
          <w:color w:val="000000"/>
          <w:sz w:val="28"/>
        </w:rPr>
        <w:t>Об утверждении предельно допустимой нормы нагрузки на общую площадь пастбищ</w:t>
      </w:r>
      <w:r>
        <w:rPr>
          <w:rFonts w:ascii="Times New Roman"/>
          <w:b w:val="false"/>
          <w:i w:val="false"/>
          <w:color w:val="000000"/>
          <w:sz w:val="28"/>
        </w:rPr>
        <w:t>".</w:t>
      </w:r>
    </w:p>
    <w:bookmarkEnd w:id="4"/>
    <w:bookmarkStart w:name="z11" w:id="5"/>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bookmarkEnd w:id="5"/>
    <w:bookmarkStart w:name="z12" w:id="6"/>
    <w:p>
      <w:pPr>
        <w:spacing w:after="0"/>
        <w:ind w:left="0"/>
        <w:jc w:val="both"/>
      </w:pPr>
      <w:r>
        <w:rPr>
          <w:rFonts w:ascii="Times New Roman"/>
          <w:b w:val="false"/>
          <w:i w:val="false"/>
          <w:color w:val="000000"/>
          <w:sz w:val="28"/>
        </w:rPr>
        <w:t>
      План содержит:</w:t>
      </w:r>
    </w:p>
    <w:bookmarkEnd w:id="6"/>
    <w:bookmarkStart w:name="z13" w:id="7"/>
    <w:p>
      <w:pPr>
        <w:spacing w:after="0"/>
        <w:ind w:left="0"/>
        <w:jc w:val="both"/>
      </w:pPr>
      <w:r>
        <w:rPr>
          <w:rFonts w:ascii="Times New Roman"/>
          <w:b w:val="false"/>
          <w:i w:val="false"/>
          <w:color w:val="000000"/>
          <w:sz w:val="28"/>
        </w:rPr>
        <w:t>
      1) схему (карту) расположения пастбищ на территории Нуринского района в разрезе категорий земель, собственников земельных участков и землепользователей на основании правоустанавливающих документов на территории сельских округов, согласно приложению 1 к настоящему Плану;</w:t>
      </w:r>
    </w:p>
    <w:bookmarkEnd w:id="7"/>
    <w:bookmarkStart w:name="z14" w:id="8"/>
    <w:p>
      <w:pPr>
        <w:spacing w:after="0"/>
        <w:ind w:left="0"/>
        <w:jc w:val="both"/>
      </w:pPr>
      <w:r>
        <w:rPr>
          <w:rFonts w:ascii="Times New Roman"/>
          <w:b w:val="false"/>
          <w:i w:val="false"/>
          <w:color w:val="000000"/>
          <w:sz w:val="28"/>
        </w:rPr>
        <w:t>
      2) приемлемые схемы пастбищеоборотов, согласно приложению 2 к настоящему Плану;</w:t>
      </w:r>
    </w:p>
    <w:bookmarkEnd w:id="8"/>
    <w:bookmarkStart w:name="z15" w:id="9"/>
    <w:p>
      <w:pPr>
        <w:spacing w:after="0"/>
        <w:ind w:left="0"/>
        <w:jc w:val="both"/>
      </w:pPr>
      <w:r>
        <w:rPr>
          <w:rFonts w:ascii="Times New Roman"/>
          <w:b w:val="false"/>
          <w:i w:val="false"/>
          <w:color w:val="000000"/>
          <w:sz w:val="28"/>
        </w:rPr>
        <w:t>
      3) карту с обозначением внешних и внутренних границ и площадей пастбищ, в том числе сезонных, объектов пастбищной инфраструктуры на территории Нуринского района, согласно приложению 3 к настоящему Плану;</w:t>
      </w:r>
    </w:p>
    <w:bookmarkEnd w:id="9"/>
    <w:bookmarkStart w:name="z16" w:id="10"/>
    <w:p>
      <w:pPr>
        <w:spacing w:after="0"/>
        <w:ind w:left="0"/>
        <w:jc w:val="both"/>
      </w:pPr>
      <w:r>
        <w:rPr>
          <w:rFonts w:ascii="Times New Roman"/>
          <w:b w:val="false"/>
          <w:i w:val="false"/>
          <w:color w:val="000000"/>
          <w:sz w:val="28"/>
        </w:rPr>
        <w:t>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на территории Нуринского района согласно приложению 4 к настоящему Плану;</w:t>
      </w:r>
    </w:p>
    <w:bookmarkEnd w:id="10"/>
    <w:bookmarkStart w:name="z17" w:id="11"/>
    <w:p>
      <w:pPr>
        <w:spacing w:after="0"/>
        <w:ind w:left="0"/>
        <w:jc w:val="both"/>
      </w:pPr>
      <w:r>
        <w:rPr>
          <w:rFonts w:ascii="Times New Roman"/>
          <w:b w:val="false"/>
          <w:i w:val="false"/>
          <w:color w:val="000000"/>
          <w:sz w:val="28"/>
        </w:rPr>
        <w:t>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Нуринского района, согласно приложению 4 к настоящему Плану;</w:t>
      </w:r>
    </w:p>
    <w:bookmarkEnd w:id="11"/>
    <w:bookmarkStart w:name="z18" w:id="12"/>
    <w:p>
      <w:pPr>
        <w:spacing w:after="0"/>
        <w:ind w:left="0"/>
        <w:jc w:val="both"/>
      </w:pPr>
      <w:r>
        <w:rPr>
          <w:rFonts w:ascii="Times New Roman"/>
          <w:b w:val="false"/>
          <w:i w:val="false"/>
          <w:color w:val="000000"/>
          <w:sz w:val="28"/>
        </w:rPr>
        <w:t>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Нуринском районе, согласно приложению 5 к настоящему Плану;</w:t>
      </w:r>
    </w:p>
    <w:bookmarkEnd w:id="12"/>
    <w:bookmarkStart w:name="z19" w:id="13"/>
    <w:p>
      <w:pPr>
        <w:spacing w:after="0"/>
        <w:ind w:left="0"/>
        <w:jc w:val="both"/>
      </w:pPr>
      <w:r>
        <w:rPr>
          <w:rFonts w:ascii="Times New Roman"/>
          <w:b w:val="false"/>
          <w:i w:val="false"/>
          <w:color w:val="000000"/>
          <w:sz w:val="28"/>
        </w:rPr>
        <w:t>
      7) календарный график по использованию пастбищ, устанавливающий сезонные маршруты выпаса и передвижения сельскохозяйственных животных, согласно приложению 6 к настоящему Плану.</w:t>
      </w:r>
    </w:p>
    <w:bookmarkEnd w:id="13"/>
    <w:bookmarkStart w:name="z20" w:id="14"/>
    <w:p>
      <w:pPr>
        <w:spacing w:after="0"/>
        <w:ind w:left="0"/>
        <w:jc w:val="both"/>
      </w:pPr>
      <w:r>
        <w:rPr>
          <w:rFonts w:ascii="Times New Roman"/>
          <w:b w:val="false"/>
          <w:i w:val="false"/>
          <w:color w:val="000000"/>
          <w:sz w:val="28"/>
        </w:rPr>
        <w:t>
      План разработан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 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 с участием органов местного самоуправления совместно c акиматами сел, сельского округа и пастбищепользователей.</w:t>
      </w:r>
    </w:p>
    <w:bookmarkEnd w:id="14"/>
    <w:bookmarkStart w:name="z21" w:id="15"/>
    <w:p>
      <w:pPr>
        <w:spacing w:after="0"/>
        <w:ind w:left="0"/>
        <w:jc w:val="both"/>
      </w:pPr>
      <w:r>
        <w:rPr>
          <w:rFonts w:ascii="Times New Roman"/>
          <w:b w:val="false"/>
          <w:i w:val="false"/>
          <w:color w:val="000000"/>
          <w:sz w:val="28"/>
        </w:rPr>
        <w:t>
      По административно-территориальному делению в Нуринском районе имеются 23 сельских и 2 поселковых округов.</w:t>
      </w:r>
    </w:p>
    <w:bookmarkEnd w:id="15"/>
    <w:bookmarkStart w:name="z22" w:id="16"/>
    <w:p>
      <w:pPr>
        <w:spacing w:after="0"/>
        <w:ind w:left="0"/>
        <w:jc w:val="both"/>
      </w:pPr>
      <w:r>
        <w:rPr>
          <w:rFonts w:ascii="Times New Roman"/>
          <w:b w:val="false"/>
          <w:i w:val="false"/>
          <w:color w:val="000000"/>
          <w:sz w:val="28"/>
        </w:rPr>
        <w:t>
      Общая площадь пастбищных угодий в Нуринском районе составляет 4 033 430 гектар, из них у землепользователей 1 698 847 га, земли населенных пунктов – 379 959 га, земли заповедной зоны 241 596 га, земли несольскохозяйственных объектов 4 273 га и земли запаса 1 708 755 га.</w:t>
      </w:r>
    </w:p>
    <w:bookmarkEnd w:id="16"/>
    <w:bookmarkStart w:name="z23" w:id="17"/>
    <w:p>
      <w:pPr>
        <w:spacing w:after="0"/>
        <w:ind w:left="0"/>
        <w:jc w:val="both"/>
      </w:pPr>
      <w:r>
        <w:rPr>
          <w:rFonts w:ascii="Times New Roman"/>
          <w:b w:val="false"/>
          <w:i w:val="false"/>
          <w:color w:val="000000"/>
          <w:sz w:val="28"/>
        </w:rPr>
        <w:t>
      Нуринский район образован в 1928 году. Территория района составляет 46,3 тысячи квадратных километров. Численность населения – 21,9 тысяч человек. Районный центр - поселок Нура. Расположен 205 километр к северо-западу от города Караганды.</w:t>
      </w:r>
    </w:p>
    <w:bookmarkEnd w:id="17"/>
    <w:bookmarkStart w:name="z24" w:id="18"/>
    <w:p>
      <w:pPr>
        <w:spacing w:after="0"/>
        <w:ind w:left="0"/>
        <w:jc w:val="both"/>
      </w:pPr>
      <w:r>
        <w:rPr>
          <w:rFonts w:ascii="Times New Roman"/>
          <w:b w:val="false"/>
          <w:i w:val="false"/>
          <w:color w:val="000000"/>
          <w:sz w:val="28"/>
        </w:rPr>
        <w:t>
      Территория Нуринского района характеризуются всеми чертами континентальности: суровой продолжительной зимой, коротким умеренно жарким летом, резкими контрастами температур зимы и лета, малым количеством годовых осадков. Наиболее жарким месяцем является июль, наиболее холодным – январь. Первые осенние заморозки начинаются в сентябре месяце, последние весенние – в конце мая. По количеству выпадающих осадков территория относится к засушливой зоне.</w:t>
      </w:r>
    </w:p>
    <w:bookmarkEnd w:id="18"/>
    <w:bookmarkStart w:name="z25" w:id="19"/>
    <w:p>
      <w:pPr>
        <w:spacing w:after="0"/>
        <w:ind w:left="0"/>
        <w:jc w:val="both"/>
      </w:pPr>
      <w:r>
        <w:rPr>
          <w:rFonts w:ascii="Times New Roman"/>
          <w:b w:val="false"/>
          <w:i w:val="false"/>
          <w:color w:val="000000"/>
          <w:sz w:val="28"/>
        </w:rPr>
        <w:t>
      По итогам полугодового пересчета сельскохозяйственных животных на 1 июля 2021 года по Нуринскому району насчитывается (личное подворье населения, крестьянские хозяйства, юридические лица) крупного рогатого скота 54 116 голов, из них маточное поголовье 28 618 голов, мелкого рогатого скота 100 312 голов, 48 594 голов лошадей.</w:t>
      </w:r>
    </w:p>
    <w:bookmarkEnd w:id="19"/>
    <w:bookmarkStart w:name="z26" w:id="20"/>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bookmarkEnd w:id="2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28" w:id="21"/>
    <w:p>
      <w:pPr>
        <w:spacing w:after="0"/>
        <w:ind w:left="0"/>
        <w:jc w:val="left"/>
      </w:pPr>
      <w:r>
        <w:rPr>
          <w:rFonts w:ascii="Times New Roman"/>
          <w:b/>
          <w:i w:val="false"/>
          <w:color w:val="000000"/>
        </w:rPr>
        <w:t xml:space="preserve"> План по управлению пастбищами и их использованию на территории земель села Балыктыколь на 2022-2023 годы</w:t>
      </w:r>
    </w:p>
    <w:bookmarkEnd w:id="21"/>
    <w:bookmarkStart w:name="z29" w:id="22"/>
    <w:p>
      <w:pPr>
        <w:spacing w:after="0"/>
        <w:ind w:left="0"/>
        <w:jc w:val="both"/>
      </w:pPr>
      <w:r>
        <w:rPr>
          <w:rFonts w:ascii="Times New Roman"/>
          <w:b w:val="false"/>
          <w:i w:val="false"/>
          <w:color w:val="000000"/>
          <w:sz w:val="28"/>
        </w:rPr>
        <w:t>
      Общая площадь земель сельского округа Балыктыколь составляет 187 694 гектар, из них пашни – 6 566 га, пастбищные земли – 175 860 гектар, сенокос – 3 917 гектар, другие категории – 1 351 гектар.</w:t>
      </w:r>
    </w:p>
    <w:bookmarkEnd w:id="22"/>
    <w:bookmarkStart w:name="z30" w:id="23"/>
    <w:p>
      <w:pPr>
        <w:spacing w:after="0"/>
        <w:ind w:left="0"/>
        <w:jc w:val="both"/>
      </w:pPr>
      <w:r>
        <w:rPr>
          <w:rFonts w:ascii="Times New Roman"/>
          <w:b w:val="false"/>
          <w:i w:val="false"/>
          <w:color w:val="000000"/>
          <w:sz w:val="28"/>
        </w:rPr>
        <w:t>
      По категориям земли подразделяются на:</w:t>
      </w:r>
    </w:p>
    <w:bookmarkEnd w:id="23"/>
    <w:bookmarkStart w:name="z31" w:id="24"/>
    <w:p>
      <w:pPr>
        <w:spacing w:after="0"/>
        <w:ind w:left="0"/>
        <w:jc w:val="both"/>
      </w:pPr>
      <w:r>
        <w:rPr>
          <w:rFonts w:ascii="Times New Roman"/>
          <w:b w:val="false"/>
          <w:i w:val="false"/>
          <w:color w:val="000000"/>
          <w:sz w:val="28"/>
        </w:rPr>
        <w:t>
      земли сельскохозяйственного назначения – 88 427 гектар;</w:t>
      </w:r>
    </w:p>
    <w:bookmarkEnd w:id="24"/>
    <w:bookmarkStart w:name="z32" w:id="25"/>
    <w:p>
      <w:pPr>
        <w:spacing w:after="0"/>
        <w:ind w:left="0"/>
        <w:jc w:val="both"/>
      </w:pPr>
      <w:r>
        <w:rPr>
          <w:rFonts w:ascii="Times New Roman"/>
          <w:b w:val="false"/>
          <w:i w:val="false"/>
          <w:color w:val="000000"/>
          <w:sz w:val="28"/>
        </w:rPr>
        <w:t>
      земли населенных пунктов – 12 236 гектар;</w:t>
      </w:r>
    </w:p>
    <w:bookmarkEnd w:id="25"/>
    <w:bookmarkStart w:name="z33" w:id="26"/>
    <w:p>
      <w:pPr>
        <w:spacing w:after="0"/>
        <w:ind w:left="0"/>
        <w:jc w:val="both"/>
      </w:pPr>
      <w:r>
        <w:rPr>
          <w:rFonts w:ascii="Times New Roman"/>
          <w:b w:val="false"/>
          <w:i w:val="false"/>
          <w:color w:val="000000"/>
          <w:sz w:val="28"/>
        </w:rPr>
        <w:t>
      земли запаса – 87 031 гектар.</w:t>
      </w:r>
    </w:p>
    <w:bookmarkEnd w:id="26"/>
    <w:bookmarkStart w:name="z34" w:id="27"/>
    <w:p>
      <w:pPr>
        <w:spacing w:after="0"/>
        <w:ind w:left="0"/>
        <w:jc w:val="both"/>
      </w:pPr>
      <w:r>
        <w:rPr>
          <w:rFonts w:ascii="Times New Roman"/>
          <w:b w:val="false"/>
          <w:i w:val="false"/>
          <w:color w:val="000000"/>
          <w:sz w:val="28"/>
        </w:rPr>
        <w:t>
      На 1 июля 2021 года в сельском округе Балыктыколь насчитывается (личное подворье населения, крестьянские хозяйства, юридические лица) крупного рогатого скота 1 467 голов, из них маточное поголовье 781 голов, мелкого рогатого скота 3 540 голов, 1 553 голов лошадей.</w:t>
      </w:r>
    </w:p>
    <w:bookmarkEnd w:id="27"/>
    <w:bookmarkStart w:name="z35" w:id="28"/>
    <w:p>
      <w:pPr>
        <w:spacing w:after="0"/>
        <w:ind w:left="0"/>
        <w:jc w:val="both"/>
      </w:pPr>
      <w:r>
        <w:rPr>
          <w:rFonts w:ascii="Times New Roman"/>
          <w:b w:val="false"/>
          <w:i w:val="false"/>
          <w:color w:val="000000"/>
          <w:sz w:val="28"/>
        </w:rPr>
        <w:t>
      Поголовье юридических лиц, крестьянских и фермерских хозяйствах сельского округа Балыктыколь составляет: крупного рогатого скота 1 008 головы, мелкого рогатого скота 2 011 голов, 1 281 голов лошадей.</w:t>
      </w:r>
    </w:p>
    <w:bookmarkEnd w:id="28"/>
    <w:bookmarkStart w:name="z36" w:id="29"/>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83 922 гектар, нагрузка на пастбища 43,3%.</w:t>
      </w:r>
    </w:p>
    <w:bookmarkEnd w:id="29"/>
    <w:bookmarkStart w:name="z37" w:id="30"/>
    <w:p>
      <w:pPr>
        <w:spacing w:after="0"/>
        <w:ind w:left="0"/>
        <w:jc w:val="both"/>
      </w:pPr>
      <w:r>
        <w:rPr>
          <w:rFonts w:ascii="Times New Roman"/>
          <w:b w:val="false"/>
          <w:i w:val="false"/>
          <w:color w:val="000000"/>
          <w:sz w:val="28"/>
        </w:rPr>
        <w:t>
      (КРС:1 008 голов*12 га=12 096 га; МРС: 2 011 голов *2,5 га=5 028 га; лошади: 1 281 гол*15 га=19 215 га. Всего: 36 339 га.).</w:t>
      </w:r>
    </w:p>
    <w:bookmarkEnd w:id="30"/>
    <w:bookmarkStart w:name="z38" w:id="31"/>
    <w:p>
      <w:pPr>
        <w:spacing w:after="0"/>
        <w:ind w:left="0"/>
        <w:jc w:val="both"/>
      </w:pPr>
      <w:r>
        <w:rPr>
          <w:rFonts w:ascii="Times New Roman"/>
          <w:b w:val="false"/>
          <w:i w:val="false"/>
          <w:color w:val="000000"/>
          <w:sz w:val="28"/>
        </w:rPr>
        <w:t>
      Для обеспечения сельскохозяйственных животных по сельскому округу Балыктыколь имеются всего 175 860 гектар пастбищных угодий. В черте населенных пунктов числится 12 024 гектар пастбищ.</w:t>
      </w:r>
    </w:p>
    <w:bookmarkEnd w:id="31"/>
    <w:bookmarkStart w:name="z39" w:id="32"/>
    <w:p>
      <w:pPr>
        <w:spacing w:after="0"/>
        <w:ind w:left="0"/>
        <w:jc w:val="both"/>
      </w:pPr>
      <w:r>
        <w:rPr>
          <w:rFonts w:ascii="Times New Roman"/>
          <w:b w:val="false"/>
          <w:i w:val="false"/>
          <w:color w:val="000000"/>
          <w:sz w:val="28"/>
        </w:rPr>
        <w:t>
      В сельском округе Балыктыколь сервитуты для прогона скота не установлены.</w:t>
      </w:r>
    </w:p>
    <w:bookmarkEnd w:id="32"/>
    <w:bookmarkStart w:name="z40" w:id="33"/>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12 024 гектар, потребность составляет 2 964 гектар, при норме нагрузки 12 гектар/голов. (КРС маточного поголовья 247 голов*12 га=2 364 га).</w:t>
      </w:r>
    </w:p>
    <w:bookmarkEnd w:id="33"/>
    <w:bookmarkStart w:name="z41" w:id="34"/>
    <w:p>
      <w:pPr>
        <w:spacing w:after="0"/>
        <w:ind w:left="0"/>
        <w:jc w:val="both"/>
      </w:pPr>
      <w:r>
        <w:rPr>
          <w:rFonts w:ascii="Times New Roman"/>
          <w:b w:val="false"/>
          <w:i w:val="false"/>
          <w:color w:val="000000"/>
          <w:sz w:val="28"/>
        </w:rPr>
        <w:t>
      Организован 1 гурт отгонного пастбища на 247 голов КРС (молодняк, бычки) и 1 отар МРС на 1 087 голов местного населения на землях запаса.</w:t>
      </w:r>
    </w:p>
    <w:bookmarkEnd w:id="34"/>
    <w:bookmarkStart w:name="z42" w:id="35"/>
    <w:p>
      <w:pPr>
        <w:spacing w:after="0"/>
        <w:ind w:left="0"/>
        <w:jc w:val="both"/>
      </w:pPr>
      <w:r>
        <w:rPr>
          <w:rFonts w:ascii="Times New Roman"/>
          <w:b w:val="false"/>
          <w:i w:val="false"/>
          <w:color w:val="000000"/>
          <w:sz w:val="28"/>
        </w:rPr>
        <w:t>
      Имеется потребность пастбищных угодий по выпасу всего сельскохозяйственных животных местного населения в размере 7 357 гектар, при норме нагрузки на голову крупно рогатого скота – 12 гектар/на 1 голов, мелко рогатого скота – 2,5 гектар/на 1 голову, лошадей – 15 гектар/на 1 голову.</w:t>
      </w:r>
    </w:p>
    <w:bookmarkEnd w:id="35"/>
    <w:bookmarkStart w:name="z43" w:id="36"/>
    <w:p>
      <w:pPr>
        <w:spacing w:after="0"/>
        <w:ind w:left="0"/>
        <w:jc w:val="both"/>
      </w:pPr>
      <w:r>
        <w:rPr>
          <w:rFonts w:ascii="Times New Roman"/>
          <w:b w:val="false"/>
          <w:i w:val="false"/>
          <w:color w:val="000000"/>
          <w:sz w:val="28"/>
        </w:rPr>
        <w:t>
      Потребность:</w:t>
      </w:r>
    </w:p>
    <w:bookmarkEnd w:id="36"/>
    <w:bookmarkStart w:name="z44" w:id="37"/>
    <w:p>
      <w:pPr>
        <w:spacing w:after="0"/>
        <w:ind w:left="0"/>
        <w:jc w:val="both"/>
      </w:pPr>
      <w:r>
        <w:rPr>
          <w:rFonts w:ascii="Times New Roman"/>
          <w:b w:val="false"/>
          <w:i w:val="false"/>
          <w:color w:val="000000"/>
          <w:sz w:val="28"/>
        </w:rPr>
        <w:t>
      крупно рогатого скота 186 голов * 12 гектар/на 1 голову = 2 232 гектар;</w:t>
      </w:r>
    </w:p>
    <w:bookmarkEnd w:id="37"/>
    <w:bookmarkStart w:name="z45" w:id="38"/>
    <w:p>
      <w:pPr>
        <w:spacing w:after="0"/>
        <w:ind w:left="0"/>
        <w:jc w:val="both"/>
      </w:pPr>
      <w:r>
        <w:rPr>
          <w:rFonts w:ascii="Times New Roman"/>
          <w:b w:val="false"/>
          <w:i w:val="false"/>
          <w:color w:val="000000"/>
          <w:sz w:val="28"/>
        </w:rPr>
        <w:t>
      для мелко рогатого скота – 442 голов * 2,5 гектар/на 1 голову = 1 105 гектар;</w:t>
      </w:r>
    </w:p>
    <w:bookmarkEnd w:id="38"/>
    <w:bookmarkStart w:name="z46" w:id="39"/>
    <w:p>
      <w:pPr>
        <w:spacing w:after="0"/>
        <w:ind w:left="0"/>
        <w:jc w:val="both"/>
      </w:pPr>
      <w:r>
        <w:rPr>
          <w:rFonts w:ascii="Times New Roman"/>
          <w:b w:val="false"/>
          <w:i w:val="false"/>
          <w:color w:val="000000"/>
          <w:sz w:val="28"/>
        </w:rPr>
        <w:t>
      для лошадей - 268 голов * 15 гектар/на 1 голову = 4 020 гектар.</w:t>
      </w:r>
    </w:p>
    <w:bookmarkEnd w:id="39"/>
    <w:bookmarkStart w:name="z47" w:id="40"/>
    <w:p>
      <w:pPr>
        <w:spacing w:after="0"/>
        <w:ind w:left="0"/>
        <w:jc w:val="both"/>
      </w:pPr>
      <w:r>
        <w:rPr>
          <w:rFonts w:ascii="Times New Roman"/>
          <w:b w:val="false"/>
          <w:i w:val="false"/>
          <w:color w:val="000000"/>
          <w:sz w:val="28"/>
        </w:rPr>
        <w:t>
      2 232+1 105+4 020=7 357 гектар.</w:t>
      </w:r>
    </w:p>
    <w:bookmarkEnd w:id="40"/>
    <w:bookmarkStart w:name="z48" w:id="41"/>
    <w:p>
      <w:pPr>
        <w:spacing w:after="0"/>
        <w:ind w:left="0"/>
        <w:jc w:val="both"/>
      </w:pPr>
      <w:r>
        <w:rPr>
          <w:rFonts w:ascii="Times New Roman"/>
          <w:b w:val="false"/>
          <w:i w:val="false"/>
          <w:color w:val="000000"/>
          <w:sz w:val="28"/>
        </w:rPr>
        <w:t>
      Нагрузка в пастбищах для выпаса с/х животных населения составляет 61%.</w:t>
      </w:r>
    </w:p>
    <w:bookmarkEnd w:id="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Балыктыколь</w:t>
            </w:r>
            <w:r>
              <w:br/>
            </w:r>
            <w:r>
              <w:rPr>
                <w:rFonts w:ascii="Times New Roman"/>
                <w:b w:val="false"/>
                <w:i w:val="false"/>
                <w:color w:val="000000"/>
                <w:sz w:val="20"/>
              </w:rPr>
              <w:t xml:space="preserve"> на 2022-2023 годы</w:t>
            </w:r>
          </w:p>
        </w:tc>
      </w:tr>
    </w:tbl>
    <w:bookmarkStart w:name="z50" w:id="42"/>
    <w:p>
      <w:pPr>
        <w:spacing w:after="0"/>
        <w:ind w:left="0"/>
        <w:jc w:val="left"/>
      </w:pPr>
      <w:r>
        <w:rPr>
          <w:rFonts w:ascii="Times New Roman"/>
          <w:b/>
          <w:i w:val="false"/>
          <w:color w:val="000000"/>
        </w:rPr>
        <w:t xml:space="preserve"> Схема (карта) расположения пастбищ на территории сельского округа Балыктыколь в разрезе категорий земель, собственников земельных участков и землепользователей на основании правоустанавливающих документов</w:t>
      </w:r>
    </w:p>
    <w:bookmarkEnd w:id="42"/>
    <w:bookmarkStart w:name="z51" w:id="43"/>
    <w:p>
      <w:pPr>
        <w:spacing w:after="0"/>
        <w:ind w:left="0"/>
        <w:jc w:val="both"/>
      </w:pPr>
      <w:r>
        <w:rPr>
          <w:rFonts w:ascii="Times New Roman"/>
          <w:b w:val="false"/>
          <w:i w:val="false"/>
          <w:color w:val="000000"/>
          <w:sz w:val="28"/>
        </w:rPr>
        <w:t xml:space="preserve">
      </w:t>
      </w:r>
    </w:p>
    <w:bookmarkEnd w:id="43"/>
    <w:p>
      <w:pPr>
        <w:spacing w:after="0"/>
        <w:ind w:left="0"/>
        <w:jc w:val="both"/>
      </w:pPr>
      <w:r>
        <w:drawing>
          <wp:inline distT="0" distB="0" distL="0" distR="0">
            <wp:extent cx="7810500" cy="767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767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 w:id="44"/>
    <w:p>
      <w:pPr>
        <w:spacing w:after="0"/>
        <w:ind w:left="0"/>
        <w:jc w:val="both"/>
      </w:pPr>
      <w:r>
        <w:rPr>
          <w:rFonts w:ascii="Times New Roman"/>
          <w:b w:val="false"/>
          <w:i w:val="false"/>
          <w:color w:val="000000"/>
          <w:sz w:val="28"/>
        </w:rPr>
        <w:t xml:space="preserve">
      </w:t>
      </w:r>
    </w:p>
    <w:bookmarkEnd w:id="44"/>
    <w:p>
      <w:pPr>
        <w:spacing w:after="0"/>
        <w:ind w:left="0"/>
        <w:jc w:val="both"/>
      </w:pPr>
      <w:r>
        <w:drawing>
          <wp:inline distT="0" distB="0" distL="0" distR="0">
            <wp:extent cx="3073400" cy="172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3073400" cy="172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 w:id="45"/>
    <w:p>
      <w:pPr>
        <w:spacing w:after="0"/>
        <w:ind w:left="0"/>
        <w:jc w:val="left"/>
      </w:pPr>
      <w:r>
        <w:rPr>
          <w:rFonts w:ascii="Times New Roman"/>
          <w:b/>
          <w:i w:val="false"/>
          <w:color w:val="000000"/>
        </w:rPr>
        <w:t xml:space="preserve"> Таблица-2. Сведения по распределению пастбищ для размещения маточного (дойного) поголовья крупно рогатого скота по сельскому округу Балыктыколь</w:t>
      </w:r>
    </w:p>
    <w:bookmarkEnd w:id="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Балыктыколь</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Более 5 раза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9 660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12 204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9 660</w:t>
            </w:r>
          </w:p>
        </w:tc>
      </w:tr>
    </w:tbl>
    <w:bookmarkStart w:name="z54" w:id="46"/>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сельскому округу Балыктыколь</w:t>
      </w:r>
    </w:p>
    <w:bookmarkEnd w:id="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Балыктыколь</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2 232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7 357</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7 357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Балыктыколь</w:t>
            </w:r>
            <w:r>
              <w:br/>
            </w:r>
            <w:r>
              <w:rPr>
                <w:rFonts w:ascii="Times New Roman"/>
                <w:b w:val="false"/>
                <w:i w:val="false"/>
                <w:color w:val="000000"/>
                <w:sz w:val="20"/>
              </w:rPr>
              <w:t xml:space="preserve"> на 2022-2023 годы </w:t>
            </w:r>
          </w:p>
        </w:tc>
      </w:tr>
    </w:tbl>
    <w:bookmarkStart w:name="z56" w:id="47"/>
    <w:p>
      <w:pPr>
        <w:spacing w:after="0"/>
        <w:ind w:left="0"/>
        <w:jc w:val="left"/>
      </w:pPr>
      <w:r>
        <w:rPr>
          <w:rFonts w:ascii="Times New Roman"/>
          <w:b/>
          <w:i w:val="false"/>
          <w:color w:val="000000"/>
        </w:rPr>
        <w:t xml:space="preserve"> Приемлемая схема пастбищеоборотов для сельского округа Балыктыколь</w:t>
      </w:r>
    </w:p>
    <w:bookmarkEnd w:id="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57" w:id="48"/>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Балыктыколь</w:t>
            </w:r>
            <w:r>
              <w:br/>
            </w:r>
            <w:r>
              <w:rPr>
                <w:rFonts w:ascii="Times New Roman"/>
                <w:b w:val="false"/>
                <w:i w:val="false"/>
                <w:color w:val="000000"/>
                <w:sz w:val="20"/>
              </w:rPr>
              <w:t xml:space="preserve"> на 2022-2023 годы </w:t>
            </w:r>
          </w:p>
        </w:tc>
      </w:tr>
    </w:tbl>
    <w:bookmarkStart w:name="z59" w:id="49"/>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49"/>
    <w:bookmarkStart w:name="z60" w:id="50"/>
    <w:p>
      <w:pPr>
        <w:spacing w:after="0"/>
        <w:ind w:left="0"/>
        <w:jc w:val="both"/>
      </w:pPr>
      <w:r>
        <w:rPr>
          <w:rFonts w:ascii="Times New Roman"/>
          <w:b w:val="false"/>
          <w:i w:val="false"/>
          <w:color w:val="000000"/>
          <w:sz w:val="28"/>
        </w:rPr>
        <w:t xml:space="preserve">
      </w:t>
      </w:r>
    </w:p>
    <w:bookmarkEnd w:id="50"/>
    <w:p>
      <w:pPr>
        <w:spacing w:after="0"/>
        <w:ind w:left="0"/>
        <w:jc w:val="both"/>
      </w:pPr>
      <w:r>
        <w:drawing>
          <wp:inline distT="0" distB="0" distL="0" distR="0">
            <wp:extent cx="7810500" cy="605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605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 w:id="51"/>
    <w:p>
      <w:pPr>
        <w:spacing w:after="0"/>
        <w:ind w:left="0"/>
        <w:jc w:val="both"/>
      </w:pPr>
      <w:r>
        <w:rPr>
          <w:rFonts w:ascii="Times New Roman"/>
          <w:b w:val="false"/>
          <w:i w:val="false"/>
          <w:color w:val="000000"/>
          <w:sz w:val="28"/>
        </w:rPr>
        <w:t xml:space="preserve">
      </w:t>
      </w:r>
    </w:p>
    <w:bookmarkEnd w:id="51"/>
    <w:p>
      <w:pPr>
        <w:spacing w:after="0"/>
        <w:ind w:left="0"/>
        <w:jc w:val="both"/>
      </w:pPr>
      <w:r>
        <w:drawing>
          <wp:inline distT="0" distB="0" distL="0" distR="0">
            <wp:extent cx="76708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6708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Балыктыколь</w:t>
            </w:r>
            <w:r>
              <w:br/>
            </w:r>
            <w:r>
              <w:rPr>
                <w:rFonts w:ascii="Times New Roman"/>
                <w:b w:val="false"/>
                <w:i w:val="false"/>
                <w:color w:val="000000"/>
                <w:sz w:val="20"/>
              </w:rPr>
              <w:t xml:space="preserve"> на 2022-2023 годы</w:t>
            </w:r>
          </w:p>
        </w:tc>
      </w:tr>
    </w:tbl>
    <w:bookmarkStart w:name="z63" w:id="52"/>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52"/>
    <w:bookmarkStart w:name="z64" w:id="53"/>
    <w:p>
      <w:pPr>
        <w:spacing w:after="0"/>
        <w:ind w:left="0"/>
        <w:jc w:val="both"/>
      </w:pPr>
      <w:r>
        <w:rPr>
          <w:rFonts w:ascii="Times New Roman"/>
          <w:b w:val="false"/>
          <w:i w:val="false"/>
          <w:color w:val="000000"/>
          <w:sz w:val="28"/>
        </w:rPr>
        <w:t xml:space="preserve">
      </w:t>
      </w:r>
    </w:p>
    <w:bookmarkEnd w:id="53"/>
    <w:p>
      <w:pPr>
        <w:spacing w:after="0"/>
        <w:ind w:left="0"/>
        <w:jc w:val="both"/>
      </w:pPr>
      <w:r>
        <w:drawing>
          <wp:inline distT="0" distB="0" distL="0" distR="0">
            <wp:extent cx="7810500" cy="1111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11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Балыктыколь</w:t>
            </w:r>
            <w:r>
              <w:br/>
            </w:r>
            <w:r>
              <w:rPr>
                <w:rFonts w:ascii="Times New Roman"/>
                <w:b w:val="false"/>
                <w:i w:val="false"/>
                <w:color w:val="000000"/>
                <w:sz w:val="20"/>
              </w:rPr>
              <w:t>на 2022-2023 годы</w:t>
            </w:r>
          </w:p>
        </w:tc>
      </w:tr>
    </w:tbl>
    <w:bookmarkStart w:name="z66" w:id="54"/>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54"/>
    <w:bookmarkStart w:name="z67" w:id="55"/>
    <w:p>
      <w:pPr>
        <w:spacing w:after="0"/>
        <w:ind w:left="0"/>
        <w:jc w:val="both"/>
      </w:pPr>
      <w:r>
        <w:rPr>
          <w:rFonts w:ascii="Times New Roman"/>
          <w:b w:val="false"/>
          <w:i w:val="false"/>
          <w:color w:val="000000"/>
          <w:sz w:val="28"/>
        </w:rPr>
        <w:t xml:space="preserve">
      </w:t>
      </w:r>
    </w:p>
    <w:bookmarkEnd w:id="55"/>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8" w:id="56"/>
    <w:p>
      <w:pPr>
        <w:spacing w:after="0"/>
        <w:ind w:left="0"/>
        <w:jc w:val="both"/>
      </w:pPr>
      <w:r>
        <w:rPr>
          <w:rFonts w:ascii="Times New Roman"/>
          <w:b w:val="false"/>
          <w:i w:val="false"/>
          <w:color w:val="000000"/>
          <w:sz w:val="28"/>
        </w:rPr>
        <w:t xml:space="preserve">
      </w:t>
      </w:r>
    </w:p>
    <w:bookmarkEnd w:id="56"/>
    <w:p>
      <w:pPr>
        <w:spacing w:after="0"/>
        <w:ind w:left="0"/>
        <w:jc w:val="both"/>
      </w:pPr>
      <w:r>
        <w:drawing>
          <wp:inline distT="0" distB="0" distL="0" distR="0">
            <wp:extent cx="7569200" cy="241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569200" cy="241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Балыктыколь</w:t>
            </w:r>
            <w:r>
              <w:br/>
            </w:r>
            <w:r>
              <w:rPr>
                <w:rFonts w:ascii="Times New Roman"/>
                <w:b w:val="false"/>
                <w:i w:val="false"/>
                <w:color w:val="000000"/>
                <w:sz w:val="20"/>
              </w:rPr>
              <w:t xml:space="preserve"> на 2022-2023 годы</w:t>
            </w:r>
          </w:p>
        </w:tc>
      </w:tr>
    </w:tbl>
    <w:bookmarkStart w:name="z70" w:id="57"/>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сельском округе Балыктыколь</w:t>
      </w:r>
    </w:p>
    <w:bookmarkEnd w:id="57"/>
    <w:bookmarkStart w:name="z71" w:id="58"/>
    <w:p>
      <w:pPr>
        <w:spacing w:after="0"/>
        <w:ind w:left="0"/>
        <w:jc w:val="both"/>
      </w:pPr>
      <w:r>
        <w:rPr>
          <w:rFonts w:ascii="Times New Roman"/>
          <w:b w:val="false"/>
          <w:i w:val="false"/>
          <w:color w:val="000000"/>
          <w:sz w:val="28"/>
        </w:rPr>
        <w:t xml:space="preserve">
      </w:t>
      </w:r>
    </w:p>
    <w:bookmarkEnd w:id="58"/>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Балыктыколь</w:t>
            </w:r>
            <w:r>
              <w:br/>
            </w:r>
            <w:r>
              <w:rPr>
                <w:rFonts w:ascii="Times New Roman"/>
                <w:b w:val="false"/>
                <w:i w:val="false"/>
                <w:color w:val="000000"/>
                <w:sz w:val="20"/>
              </w:rPr>
              <w:t xml:space="preserve"> на 2022-2023 годы</w:t>
            </w:r>
          </w:p>
        </w:tc>
      </w:tr>
    </w:tbl>
    <w:bookmarkStart w:name="z73" w:id="59"/>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 w:id="60"/>
          <w:p>
            <w:pPr>
              <w:spacing w:after="20"/>
              <w:ind w:left="20"/>
              <w:jc w:val="both"/>
            </w:pPr>
            <w:r>
              <w:rPr>
                <w:rFonts w:ascii="Times New Roman"/>
                <w:b w:val="false"/>
                <w:i w:val="false"/>
                <w:color w:val="000000"/>
                <w:sz w:val="20"/>
              </w:rPr>
              <w:t xml:space="preserve">
Количество загонов </w:t>
            </w:r>
          </w:p>
          <w:bookmarkEnd w:id="60"/>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 w:id="61"/>
          <w:p>
            <w:pPr>
              <w:spacing w:after="20"/>
              <w:ind w:left="20"/>
              <w:jc w:val="both"/>
            </w:pPr>
            <w:r>
              <w:rPr>
                <w:rFonts w:ascii="Times New Roman"/>
                <w:b w:val="false"/>
                <w:i w:val="false"/>
                <w:color w:val="000000"/>
                <w:sz w:val="20"/>
              </w:rPr>
              <w:t xml:space="preserve">
Количество загонов </w:t>
            </w:r>
          </w:p>
          <w:bookmarkEnd w:id="61"/>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Балыктыколь</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76" w:id="62"/>
    <w:p>
      <w:pPr>
        <w:spacing w:after="0"/>
        <w:ind w:left="0"/>
        <w:jc w:val="both"/>
      </w:pPr>
      <w:r>
        <w:rPr>
          <w:rFonts w:ascii="Times New Roman"/>
          <w:b w:val="false"/>
          <w:i w:val="false"/>
          <w:color w:val="000000"/>
          <w:sz w:val="28"/>
        </w:rPr>
        <w:t>
      Примечание: расшифровка аббревиатур:</w:t>
      </w:r>
    </w:p>
    <w:bookmarkEnd w:id="62"/>
    <w:bookmarkStart w:name="z77" w:id="63"/>
    <w:p>
      <w:pPr>
        <w:spacing w:after="0"/>
        <w:ind w:left="0"/>
        <w:jc w:val="both"/>
      </w:pPr>
      <w:r>
        <w:rPr>
          <w:rFonts w:ascii="Times New Roman"/>
          <w:b w:val="false"/>
          <w:i w:val="false"/>
          <w:color w:val="000000"/>
          <w:sz w:val="28"/>
        </w:rPr>
        <w:t>
      ВЛС – весенне-летний сезон;</w:t>
      </w:r>
    </w:p>
    <w:bookmarkEnd w:id="63"/>
    <w:bookmarkStart w:name="z78" w:id="64"/>
    <w:p>
      <w:pPr>
        <w:spacing w:after="0"/>
        <w:ind w:left="0"/>
        <w:jc w:val="both"/>
      </w:pPr>
      <w:r>
        <w:rPr>
          <w:rFonts w:ascii="Times New Roman"/>
          <w:b w:val="false"/>
          <w:i w:val="false"/>
          <w:color w:val="000000"/>
          <w:sz w:val="28"/>
        </w:rPr>
        <w:t>
      ЛОС – летне-осенний сезон;</w:t>
      </w:r>
    </w:p>
    <w:bookmarkEnd w:id="64"/>
    <w:bookmarkStart w:name="z79" w:id="65"/>
    <w:p>
      <w:pPr>
        <w:spacing w:after="0"/>
        <w:ind w:left="0"/>
        <w:jc w:val="both"/>
      </w:pPr>
      <w:r>
        <w:rPr>
          <w:rFonts w:ascii="Times New Roman"/>
          <w:b w:val="false"/>
          <w:i w:val="false"/>
          <w:color w:val="000000"/>
          <w:sz w:val="28"/>
        </w:rPr>
        <w:t>
      ЛС – летний сезон;</w:t>
      </w:r>
    </w:p>
    <w:bookmarkEnd w:id="65"/>
    <w:bookmarkStart w:name="z80" w:id="66"/>
    <w:p>
      <w:pPr>
        <w:spacing w:after="0"/>
        <w:ind w:left="0"/>
        <w:jc w:val="both"/>
      </w:pPr>
      <w:r>
        <w:rPr>
          <w:rFonts w:ascii="Times New Roman"/>
          <w:b w:val="false"/>
          <w:i w:val="false"/>
          <w:color w:val="000000"/>
          <w:sz w:val="28"/>
        </w:rPr>
        <w:t>
      ОЗ – отдыхающий загон.</w:t>
      </w:r>
    </w:p>
    <w:bookmarkEnd w:id="6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 </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82" w:id="67"/>
    <w:p>
      <w:pPr>
        <w:spacing w:after="0"/>
        <w:ind w:left="0"/>
        <w:jc w:val="left"/>
      </w:pPr>
      <w:r>
        <w:rPr>
          <w:rFonts w:ascii="Times New Roman"/>
          <w:b/>
          <w:i w:val="false"/>
          <w:color w:val="000000"/>
        </w:rPr>
        <w:t xml:space="preserve"> План по управлению пастбищами и их использованию сельского округа Баршино на 2022-2023 годы</w:t>
      </w:r>
    </w:p>
    <w:bookmarkEnd w:id="67"/>
    <w:bookmarkStart w:name="z83" w:id="68"/>
    <w:p>
      <w:pPr>
        <w:spacing w:after="0"/>
        <w:ind w:left="0"/>
        <w:jc w:val="both"/>
      </w:pPr>
      <w:r>
        <w:rPr>
          <w:rFonts w:ascii="Times New Roman"/>
          <w:b w:val="false"/>
          <w:i w:val="false"/>
          <w:color w:val="000000"/>
          <w:sz w:val="28"/>
        </w:rPr>
        <w:t>
      По административно-территориальному делению в Баршинском сельском округе имеются 2 сельских населенных пункта (с.Баршино, с.Бестамак).</w:t>
      </w:r>
    </w:p>
    <w:bookmarkEnd w:id="68"/>
    <w:bookmarkStart w:name="z84" w:id="69"/>
    <w:p>
      <w:pPr>
        <w:spacing w:after="0"/>
        <w:ind w:left="0"/>
        <w:jc w:val="both"/>
      </w:pPr>
      <w:r>
        <w:rPr>
          <w:rFonts w:ascii="Times New Roman"/>
          <w:b w:val="false"/>
          <w:i w:val="false"/>
          <w:color w:val="000000"/>
          <w:sz w:val="28"/>
        </w:rPr>
        <w:t>
      Общая площадь земель сельского округа составляет 622 613 гектар, из них пастбищные земли – 614 099 гектар, сенокос – 4 752 гектар, другие категории – 3 762 гектар.</w:t>
      </w:r>
    </w:p>
    <w:bookmarkEnd w:id="69"/>
    <w:bookmarkStart w:name="z85" w:id="70"/>
    <w:p>
      <w:pPr>
        <w:spacing w:after="0"/>
        <w:ind w:left="0"/>
        <w:jc w:val="both"/>
      </w:pPr>
      <w:r>
        <w:rPr>
          <w:rFonts w:ascii="Times New Roman"/>
          <w:b w:val="false"/>
          <w:i w:val="false"/>
          <w:color w:val="000000"/>
          <w:sz w:val="28"/>
        </w:rPr>
        <w:t>
      По категориям земли подразделяются на:</w:t>
      </w:r>
    </w:p>
    <w:bookmarkEnd w:id="70"/>
    <w:bookmarkStart w:name="z86" w:id="71"/>
    <w:p>
      <w:pPr>
        <w:spacing w:after="0"/>
        <w:ind w:left="0"/>
        <w:jc w:val="both"/>
      </w:pPr>
      <w:r>
        <w:rPr>
          <w:rFonts w:ascii="Times New Roman"/>
          <w:b w:val="false"/>
          <w:i w:val="false"/>
          <w:color w:val="000000"/>
          <w:sz w:val="28"/>
        </w:rPr>
        <w:t>
      земли сельскохозяйственного назначения – 296 972 гектар;</w:t>
      </w:r>
    </w:p>
    <w:bookmarkEnd w:id="71"/>
    <w:bookmarkStart w:name="z87" w:id="72"/>
    <w:p>
      <w:pPr>
        <w:spacing w:after="0"/>
        <w:ind w:left="0"/>
        <w:jc w:val="both"/>
      </w:pPr>
      <w:r>
        <w:rPr>
          <w:rFonts w:ascii="Times New Roman"/>
          <w:b w:val="false"/>
          <w:i w:val="false"/>
          <w:color w:val="000000"/>
          <w:sz w:val="28"/>
        </w:rPr>
        <w:t>
      земли населенных пунктов – 94 539 гектар;</w:t>
      </w:r>
    </w:p>
    <w:bookmarkEnd w:id="72"/>
    <w:bookmarkStart w:name="z88" w:id="73"/>
    <w:p>
      <w:pPr>
        <w:spacing w:after="0"/>
        <w:ind w:left="0"/>
        <w:jc w:val="both"/>
      </w:pPr>
      <w:r>
        <w:rPr>
          <w:rFonts w:ascii="Times New Roman"/>
          <w:b w:val="false"/>
          <w:i w:val="false"/>
          <w:color w:val="000000"/>
          <w:sz w:val="28"/>
        </w:rPr>
        <w:t>
      земли запаса – 231 102 гектар.</w:t>
      </w:r>
    </w:p>
    <w:bookmarkEnd w:id="73"/>
    <w:bookmarkStart w:name="z89" w:id="74"/>
    <w:p>
      <w:pPr>
        <w:spacing w:after="0"/>
        <w:ind w:left="0"/>
        <w:jc w:val="both"/>
      </w:pPr>
      <w:r>
        <w:rPr>
          <w:rFonts w:ascii="Times New Roman"/>
          <w:b w:val="false"/>
          <w:i w:val="false"/>
          <w:color w:val="000000"/>
          <w:sz w:val="28"/>
        </w:rPr>
        <w:t>
      Территория сельского округа Баршино расположена в зоне сухих степей с резко-континентальным климатом и расположено в пределах центрального Казахского мелкосопочника. Характеризуются всеми чертами континентальности: суровой продолжительной зимой, коротким умеренно жарким летом, резкими контрастами температур зимы и лета, малым количеством годовых осадков.</w:t>
      </w:r>
    </w:p>
    <w:bookmarkEnd w:id="74"/>
    <w:bookmarkStart w:name="z90" w:id="75"/>
    <w:p>
      <w:pPr>
        <w:spacing w:after="0"/>
        <w:ind w:left="0"/>
        <w:jc w:val="both"/>
      </w:pPr>
      <w:r>
        <w:rPr>
          <w:rFonts w:ascii="Times New Roman"/>
          <w:b w:val="false"/>
          <w:i w:val="false"/>
          <w:color w:val="000000"/>
          <w:sz w:val="28"/>
        </w:rPr>
        <w:t xml:space="preserve">
      На 1 июля 2021 года в сельском округе Баршино насчитывается (личное подворье населения, крестьянские хозяйства, юридические лица) крупного рогатого скота 5 152 голов, из них маточное поголовье 3 218 голов, мелкого рогатого скота 4 096 голов, 4 056 голов лошадей. </w:t>
      </w:r>
    </w:p>
    <w:bookmarkEnd w:id="75"/>
    <w:bookmarkStart w:name="z91" w:id="76"/>
    <w:p>
      <w:pPr>
        <w:spacing w:after="0"/>
        <w:ind w:left="0"/>
        <w:jc w:val="both"/>
      </w:pPr>
      <w:r>
        <w:rPr>
          <w:rFonts w:ascii="Times New Roman"/>
          <w:b w:val="false"/>
          <w:i w:val="false"/>
          <w:color w:val="000000"/>
          <w:sz w:val="28"/>
        </w:rPr>
        <w:t>
      Поголовье юридических лиц, крестьянских и фермерских хозяйствах сельского округа Баршино составляет: крупного рогатого скота 2 773 головы, мелкого рогатого скота 1 695 голов, 3 003 голов лошадей.</w:t>
      </w:r>
    </w:p>
    <w:bookmarkEnd w:id="76"/>
    <w:bookmarkStart w:name="z92" w:id="77"/>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296 972 гектар, нагрузка на пастбища 36%.</w:t>
      </w:r>
    </w:p>
    <w:bookmarkEnd w:id="77"/>
    <w:bookmarkStart w:name="z93" w:id="78"/>
    <w:p>
      <w:pPr>
        <w:spacing w:after="0"/>
        <w:ind w:left="0"/>
        <w:jc w:val="both"/>
      </w:pPr>
      <w:r>
        <w:rPr>
          <w:rFonts w:ascii="Times New Roman"/>
          <w:b w:val="false"/>
          <w:i w:val="false"/>
          <w:color w:val="000000"/>
          <w:sz w:val="28"/>
        </w:rPr>
        <w:t>
      (КРС: 2 773 гол*15 га=41 595 га, МРС:1 695 гол*3,0 га=5 085 га, лошади 3 003 голов*20 га=60 060 га.Всего: 41 595 га + 5 085 га + 60 060 га = 106 740 га.).</w:t>
      </w:r>
    </w:p>
    <w:bookmarkEnd w:id="78"/>
    <w:bookmarkStart w:name="z94" w:id="79"/>
    <w:p>
      <w:pPr>
        <w:spacing w:after="0"/>
        <w:ind w:left="0"/>
        <w:jc w:val="both"/>
      </w:pPr>
      <w:r>
        <w:rPr>
          <w:rFonts w:ascii="Times New Roman"/>
          <w:b w:val="false"/>
          <w:i w:val="false"/>
          <w:color w:val="000000"/>
          <w:sz w:val="28"/>
        </w:rPr>
        <w:t>
      Для обеспечения сельскохозяйственных животных по сельскому округу Баршино имеются всего 324 062 гектар пастбищных угодий. В черте населенных пунктов числится 92 960 гектар пастбищ.</w:t>
      </w:r>
    </w:p>
    <w:bookmarkEnd w:id="79"/>
    <w:bookmarkStart w:name="z95" w:id="80"/>
    <w:p>
      <w:pPr>
        <w:spacing w:after="0"/>
        <w:ind w:left="0"/>
        <w:jc w:val="both"/>
      </w:pPr>
      <w:r>
        <w:rPr>
          <w:rFonts w:ascii="Times New Roman"/>
          <w:b w:val="false"/>
          <w:i w:val="false"/>
          <w:color w:val="000000"/>
          <w:sz w:val="28"/>
        </w:rPr>
        <w:t>
      В сельском округе Баршино сервитуты для прогона скота не установлены.</w:t>
      </w:r>
    </w:p>
    <w:bookmarkEnd w:id="80"/>
    <w:bookmarkStart w:name="z96" w:id="81"/>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92 960 гектар, потребность составляет 22 035 гектар, при норме нагрузки 15 гектар/голов. (КРС маточного поголовья 1 469 голов*15 га=22 035 га).</w:t>
      </w:r>
    </w:p>
    <w:bookmarkEnd w:id="81"/>
    <w:bookmarkStart w:name="z97" w:id="82"/>
    <w:p>
      <w:pPr>
        <w:spacing w:after="0"/>
        <w:ind w:left="0"/>
        <w:jc w:val="both"/>
      </w:pPr>
      <w:r>
        <w:rPr>
          <w:rFonts w:ascii="Times New Roman"/>
          <w:b w:val="false"/>
          <w:i w:val="false"/>
          <w:color w:val="000000"/>
          <w:sz w:val="28"/>
        </w:rPr>
        <w:t>
      Имеется потребность пастбищных угодий по выпасу всего сельскохозяйственных животных местного населения в размере 60 066 гектар, при норме нагрузки на голову крупно рогатого скота – 15 гектар/на 1 голов, мелко рогатого скота – 3,0 гектар/на 1 голову, лошадей – 19 гектар/на 1 голову.</w:t>
      </w:r>
    </w:p>
    <w:bookmarkEnd w:id="82"/>
    <w:bookmarkStart w:name="z98" w:id="83"/>
    <w:p>
      <w:pPr>
        <w:spacing w:after="0"/>
        <w:ind w:left="0"/>
        <w:jc w:val="both"/>
      </w:pPr>
      <w:r>
        <w:rPr>
          <w:rFonts w:ascii="Times New Roman"/>
          <w:b w:val="false"/>
          <w:i w:val="false"/>
          <w:color w:val="000000"/>
          <w:sz w:val="28"/>
        </w:rPr>
        <w:t>
      Потребность, из-них:</w:t>
      </w:r>
    </w:p>
    <w:bookmarkEnd w:id="83"/>
    <w:bookmarkStart w:name="z99" w:id="84"/>
    <w:p>
      <w:pPr>
        <w:spacing w:after="0"/>
        <w:ind w:left="0"/>
        <w:jc w:val="both"/>
      </w:pPr>
      <w:r>
        <w:rPr>
          <w:rFonts w:ascii="Times New Roman"/>
          <w:b w:val="false"/>
          <w:i w:val="false"/>
          <w:color w:val="000000"/>
          <w:sz w:val="28"/>
        </w:rPr>
        <w:t>
      в селе Баршино:</w:t>
      </w:r>
    </w:p>
    <w:bookmarkEnd w:id="84"/>
    <w:bookmarkStart w:name="z100" w:id="85"/>
    <w:p>
      <w:pPr>
        <w:spacing w:after="0"/>
        <w:ind w:left="0"/>
        <w:jc w:val="both"/>
      </w:pPr>
      <w:r>
        <w:rPr>
          <w:rFonts w:ascii="Times New Roman"/>
          <w:b w:val="false"/>
          <w:i w:val="false"/>
          <w:color w:val="000000"/>
          <w:sz w:val="28"/>
        </w:rPr>
        <w:t>
      крупного рогатого скота 2342 головы*15 га=35 130 га;</w:t>
      </w:r>
    </w:p>
    <w:bookmarkEnd w:id="85"/>
    <w:bookmarkStart w:name="z101" w:id="86"/>
    <w:p>
      <w:pPr>
        <w:spacing w:after="0"/>
        <w:ind w:left="0"/>
        <w:jc w:val="both"/>
      </w:pPr>
      <w:r>
        <w:rPr>
          <w:rFonts w:ascii="Times New Roman"/>
          <w:b w:val="false"/>
          <w:i w:val="false"/>
          <w:color w:val="000000"/>
          <w:sz w:val="28"/>
        </w:rPr>
        <w:t>
      мелкого рогатого скота 1274 голов*3 га=3 822 га;</w:t>
      </w:r>
    </w:p>
    <w:bookmarkEnd w:id="86"/>
    <w:bookmarkStart w:name="z102" w:id="87"/>
    <w:p>
      <w:pPr>
        <w:spacing w:after="0"/>
        <w:ind w:left="0"/>
        <w:jc w:val="both"/>
      </w:pPr>
      <w:r>
        <w:rPr>
          <w:rFonts w:ascii="Times New Roman"/>
          <w:b w:val="false"/>
          <w:i w:val="false"/>
          <w:color w:val="000000"/>
          <w:sz w:val="28"/>
        </w:rPr>
        <w:t>
      лошади 1052 голов*19 га=19 988 га;</w:t>
      </w:r>
    </w:p>
    <w:bookmarkEnd w:id="87"/>
    <w:bookmarkStart w:name="z103" w:id="88"/>
    <w:p>
      <w:pPr>
        <w:spacing w:after="0"/>
        <w:ind w:left="0"/>
        <w:jc w:val="both"/>
      </w:pPr>
      <w:r>
        <w:rPr>
          <w:rFonts w:ascii="Times New Roman"/>
          <w:b w:val="false"/>
          <w:i w:val="false"/>
          <w:color w:val="000000"/>
          <w:sz w:val="28"/>
        </w:rPr>
        <w:t>
      Всего: 35 130 га+3 822 га+19 988 га=58 940 га.</w:t>
      </w:r>
    </w:p>
    <w:bookmarkEnd w:id="88"/>
    <w:bookmarkStart w:name="z104" w:id="89"/>
    <w:p>
      <w:pPr>
        <w:spacing w:after="0"/>
        <w:ind w:left="0"/>
        <w:jc w:val="both"/>
      </w:pPr>
      <w:r>
        <w:rPr>
          <w:rFonts w:ascii="Times New Roman"/>
          <w:b w:val="false"/>
          <w:i w:val="false"/>
          <w:color w:val="000000"/>
          <w:sz w:val="28"/>
        </w:rPr>
        <w:t>
      в селе Бестамак:</w:t>
      </w:r>
    </w:p>
    <w:bookmarkEnd w:id="89"/>
    <w:bookmarkStart w:name="z105" w:id="90"/>
    <w:p>
      <w:pPr>
        <w:spacing w:after="0"/>
        <w:ind w:left="0"/>
        <w:jc w:val="both"/>
      </w:pPr>
      <w:r>
        <w:rPr>
          <w:rFonts w:ascii="Times New Roman"/>
          <w:b w:val="false"/>
          <w:i w:val="false"/>
          <w:color w:val="000000"/>
          <w:sz w:val="28"/>
        </w:rPr>
        <w:t>
      крупного рогатого скота 37 головы*15 га=555 га;</w:t>
      </w:r>
    </w:p>
    <w:bookmarkEnd w:id="90"/>
    <w:bookmarkStart w:name="z106" w:id="91"/>
    <w:p>
      <w:pPr>
        <w:spacing w:after="0"/>
        <w:ind w:left="0"/>
        <w:jc w:val="both"/>
      </w:pPr>
      <w:r>
        <w:rPr>
          <w:rFonts w:ascii="Times New Roman"/>
          <w:b w:val="false"/>
          <w:i w:val="false"/>
          <w:color w:val="000000"/>
          <w:sz w:val="28"/>
        </w:rPr>
        <w:t>
      мелкого рогатого скота 127 голов*3 га=381 га;</w:t>
      </w:r>
    </w:p>
    <w:bookmarkEnd w:id="91"/>
    <w:bookmarkStart w:name="z107" w:id="92"/>
    <w:p>
      <w:pPr>
        <w:spacing w:after="0"/>
        <w:ind w:left="0"/>
        <w:jc w:val="both"/>
      </w:pPr>
      <w:r>
        <w:rPr>
          <w:rFonts w:ascii="Times New Roman"/>
          <w:b w:val="false"/>
          <w:i w:val="false"/>
          <w:color w:val="000000"/>
          <w:sz w:val="28"/>
        </w:rPr>
        <w:t>
      лошади 10 голов*19 га=190 га;</w:t>
      </w:r>
    </w:p>
    <w:bookmarkEnd w:id="92"/>
    <w:bookmarkStart w:name="z108" w:id="93"/>
    <w:p>
      <w:pPr>
        <w:spacing w:after="0"/>
        <w:ind w:left="0"/>
        <w:jc w:val="both"/>
      </w:pPr>
      <w:r>
        <w:rPr>
          <w:rFonts w:ascii="Times New Roman"/>
          <w:b w:val="false"/>
          <w:i w:val="false"/>
          <w:color w:val="000000"/>
          <w:sz w:val="28"/>
        </w:rPr>
        <w:t>
      Всего: 555 га+381 га+190 га=1 126 га.</w:t>
      </w:r>
    </w:p>
    <w:bookmarkEnd w:id="93"/>
    <w:bookmarkStart w:name="z109" w:id="94"/>
    <w:p>
      <w:pPr>
        <w:spacing w:after="0"/>
        <w:ind w:left="0"/>
        <w:jc w:val="both"/>
      </w:pPr>
      <w:r>
        <w:rPr>
          <w:rFonts w:ascii="Times New Roman"/>
          <w:b w:val="false"/>
          <w:i w:val="false"/>
          <w:color w:val="000000"/>
          <w:sz w:val="28"/>
        </w:rPr>
        <w:t>
      Нагрузка в пастбищах для выпаса с/х животных населения составляет 64,6%.</w:t>
      </w:r>
    </w:p>
    <w:bookmarkEnd w:id="9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Баршино</w:t>
            </w:r>
            <w:r>
              <w:br/>
            </w:r>
            <w:r>
              <w:rPr>
                <w:rFonts w:ascii="Times New Roman"/>
                <w:b w:val="false"/>
                <w:i w:val="false"/>
                <w:color w:val="000000"/>
                <w:sz w:val="20"/>
              </w:rPr>
              <w:t>на 2022-2023 годы</w:t>
            </w:r>
          </w:p>
        </w:tc>
      </w:tr>
    </w:tbl>
    <w:bookmarkStart w:name="z111" w:id="95"/>
    <w:p>
      <w:pPr>
        <w:spacing w:after="0"/>
        <w:ind w:left="0"/>
        <w:jc w:val="left"/>
      </w:pPr>
      <w:r>
        <w:rPr>
          <w:rFonts w:ascii="Times New Roman"/>
          <w:b/>
          <w:i w:val="false"/>
          <w:color w:val="000000"/>
        </w:rPr>
        <w:t xml:space="preserve"> Схема (карта) расположения пастбищ на территории сельского округа Баршино в разрезе категорий земель, собственников земельных участков и землепользователей на основании правоустанавливающих документов</w:t>
      </w:r>
    </w:p>
    <w:bookmarkEnd w:id="95"/>
    <w:bookmarkStart w:name="z112" w:id="96"/>
    <w:p>
      <w:pPr>
        <w:spacing w:after="0"/>
        <w:ind w:left="0"/>
        <w:jc w:val="both"/>
      </w:pPr>
      <w:r>
        <w:rPr>
          <w:rFonts w:ascii="Times New Roman"/>
          <w:b w:val="false"/>
          <w:i w:val="false"/>
          <w:color w:val="000000"/>
          <w:sz w:val="28"/>
        </w:rPr>
        <w:t xml:space="preserve">
      </w:t>
      </w:r>
    </w:p>
    <w:bookmarkEnd w:id="96"/>
    <w:p>
      <w:pPr>
        <w:spacing w:after="0"/>
        <w:ind w:left="0"/>
        <w:jc w:val="both"/>
      </w:pPr>
      <w:r>
        <w:drawing>
          <wp:inline distT="0" distB="0" distL="0" distR="0">
            <wp:extent cx="7810500" cy="739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739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3" w:id="97"/>
    <w:p>
      <w:pPr>
        <w:spacing w:after="0"/>
        <w:ind w:left="0"/>
        <w:jc w:val="both"/>
      </w:pPr>
      <w:r>
        <w:rPr>
          <w:rFonts w:ascii="Times New Roman"/>
          <w:b w:val="false"/>
          <w:i w:val="false"/>
          <w:color w:val="000000"/>
          <w:sz w:val="28"/>
        </w:rPr>
        <w:t xml:space="preserve">
      </w:t>
      </w:r>
    </w:p>
    <w:bookmarkEnd w:id="97"/>
    <w:p>
      <w:pPr>
        <w:spacing w:after="0"/>
        <w:ind w:left="0"/>
        <w:jc w:val="both"/>
      </w:pPr>
      <w:r>
        <w:drawing>
          <wp:inline distT="0" distB="0" distL="0" distR="0">
            <wp:extent cx="3289300" cy="125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3289300" cy="125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4" w:id="98"/>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 поголовья крупно рогатого скота по сельскому округу Баршино</w:t>
      </w:r>
    </w:p>
    <w:bookmarkEnd w:id="9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Баршино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80 145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21 660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 раза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58 485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Бестамак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12 815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 раза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12 440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92 960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70 925</w:t>
            </w:r>
          </w:p>
        </w:tc>
      </w:tr>
    </w:tbl>
    <w:bookmarkStart w:name="z115" w:id="99"/>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сельскому округу Баршино</w:t>
      </w:r>
    </w:p>
    <w:bookmarkEnd w:id="9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Баршино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35 130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3 822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19 988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58 940</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Бестамак</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1 126</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2 379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2 401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1 053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60 066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Баршино</w:t>
            </w:r>
            <w:r>
              <w:br/>
            </w:r>
            <w:r>
              <w:rPr>
                <w:rFonts w:ascii="Times New Roman"/>
                <w:b w:val="false"/>
                <w:i w:val="false"/>
                <w:color w:val="000000"/>
                <w:sz w:val="20"/>
              </w:rPr>
              <w:t xml:space="preserve"> на 2022-2023 годы</w:t>
            </w:r>
          </w:p>
        </w:tc>
      </w:tr>
    </w:tbl>
    <w:bookmarkStart w:name="z117" w:id="100"/>
    <w:p>
      <w:pPr>
        <w:spacing w:after="0"/>
        <w:ind w:left="0"/>
        <w:jc w:val="left"/>
      </w:pPr>
      <w:r>
        <w:rPr>
          <w:rFonts w:ascii="Times New Roman"/>
          <w:b/>
          <w:i w:val="false"/>
          <w:color w:val="000000"/>
        </w:rPr>
        <w:t xml:space="preserve"> Приемлемая схема пастбище оборотов для сельского округа Баршино</w:t>
      </w:r>
    </w:p>
    <w:bookmarkEnd w:id="1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118" w:id="101"/>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1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Баршино</w:t>
            </w:r>
            <w:r>
              <w:br/>
            </w:r>
            <w:r>
              <w:rPr>
                <w:rFonts w:ascii="Times New Roman"/>
                <w:b w:val="false"/>
                <w:i w:val="false"/>
                <w:color w:val="000000"/>
                <w:sz w:val="20"/>
              </w:rPr>
              <w:t xml:space="preserve"> на 2022-2023 годы</w:t>
            </w:r>
          </w:p>
        </w:tc>
      </w:tr>
    </w:tbl>
    <w:bookmarkStart w:name="z120" w:id="102"/>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02"/>
    <w:bookmarkStart w:name="z121" w:id="103"/>
    <w:p>
      <w:pPr>
        <w:spacing w:after="0"/>
        <w:ind w:left="0"/>
        <w:jc w:val="both"/>
      </w:pPr>
      <w:r>
        <w:rPr>
          <w:rFonts w:ascii="Times New Roman"/>
          <w:b w:val="false"/>
          <w:i w:val="false"/>
          <w:color w:val="000000"/>
          <w:sz w:val="28"/>
        </w:rPr>
        <w:t xml:space="preserve">
      </w:t>
      </w:r>
    </w:p>
    <w:bookmarkEnd w:id="103"/>
    <w:p>
      <w:pPr>
        <w:spacing w:after="0"/>
        <w:ind w:left="0"/>
        <w:jc w:val="both"/>
      </w:pPr>
      <w:r>
        <w:drawing>
          <wp:inline distT="0" distB="0" distL="0" distR="0">
            <wp:extent cx="7810500" cy="659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659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2" w:id="104"/>
    <w:p>
      <w:pPr>
        <w:spacing w:after="0"/>
        <w:ind w:left="0"/>
        <w:jc w:val="both"/>
      </w:pPr>
      <w:r>
        <w:rPr>
          <w:rFonts w:ascii="Times New Roman"/>
          <w:b w:val="false"/>
          <w:i w:val="false"/>
          <w:color w:val="000000"/>
          <w:sz w:val="28"/>
        </w:rPr>
        <w:t xml:space="preserve">
      </w:t>
      </w:r>
    </w:p>
    <w:bookmarkEnd w:id="104"/>
    <w:p>
      <w:pPr>
        <w:spacing w:after="0"/>
        <w:ind w:left="0"/>
        <w:jc w:val="both"/>
      </w:pPr>
      <w:r>
        <w:drawing>
          <wp:inline distT="0" distB="0" distL="0" distR="0">
            <wp:extent cx="76708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6708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Баршино</w:t>
            </w:r>
            <w:r>
              <w:br/>
            </w:r>
            <w:r>
              <w:rPr>
                <w:rFonts w:ascii="Times New Roman"/>
                <w:b w:val="false"/>
                <w:i w:val="false"/>
                <w:color w:val="000000"/>
                <w:sz w:val="20"/>
              </w:rPr>
              <w:t xml:space="preserve"> на 2022-2023 годы</w:t>
            </w:r>
          </w:p>
        </w:tc>
      </w:tr>
    </w:tbl>
    <w:bookmarkStart w:name="z124" w:id="105"/>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105"/>
    <w:bookmarkStart w:name="z125" w:id="106"/>
    <w:p>
      <w:pPr>
        <w:spacing w:after="0"/>
        <w:ind w:left="0"/>
        <w:jc w:val="both"/>
      </w:pPr>
      <w:r>
        <w:rPr>
          <w:rFonts w:ascii="Times New Roman"/>
          <w:b w:val="false"/>
          <w:i w:val="false"/>
          <w:color w:val="000000"/>
          <w:sz w:val="28"/>
        </w:rPr>
        <w:t xml:space="preserve">
      </w:t>
      </w:r>
    </w:p>
    <w:bookmarkEnd w:id="106"/>
    <w:p>
      <w:pPr>
        <w:spacing w:after="0"/>
        <w:ind w:left="0"/>
        <w:jc w:val="both"/>
      </w:pPr>
      <w:r>
        <w:drawing>
          <wp:inline distT="0" distB="0" distL="0" distR="0">
            <wp:extent cx="7810500" cy="1181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81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Баршино</w:t>
            </w:r>
            <w:r>
              <w:br/>
            </w:r>
            <w:r>
              <w:rPr>
                <w:rFonts w:ascii="Times New Roman"/>
                <w:b w:val="false"/>
                <w:i w:val="false"/>
                <w:color w:val="000000"/>
                <w:sz w:val="20"/>
              </w:rPr>
              <w:t xml:space="preserve"> на 2022-2023 годы</w:t>
            </w:r>
          </w:p>
        </w:tc>
      </w:tr>
    </w:tbl>
    <w:bookmarkStart w:name="z127" w:id="107"/>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07"/>
    <w:bookmarkStart w:name="z128" w:id="108"/>
    <w:p>
      <w:pPr>
        <w:spacing w:after="0"/>
        <w:ind w:left="0"/>
        <w:jc w:val="both"/>
      </w:pPr>
      <w:r>
        <w:rPr>
          <w:rFonts w:ascii="Times New Roman"/>
          <w:b w:val="false"/>
          <w:i w:val="false"/>
          <w:color w:val="000000"/>
          <w:sz w:val="28"/>
        </w:rPr>
        <w:t xml:space="preserve">
      </w:t>
      </w:r>
    </w:p>
    <w:bookmarkEnd w:id="108"/>
    <w:p>
      <w:pPr>
        <w:spacing w:after="0"/>
        <w:ind w:left="0"/>
        <w:jc w:val="both"/>
      </w:pPr>
      <w:r>
        <w:drawing>
          <wp:inline distT="0" distB="0" distL="0" distR="0">
            <wp:extent cx="7810500" cy="600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600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9" w:id="109"/>
    <w:p>
      <w:pPr>
        <w:spacing w:after="0"/>
        <w:ind w:left="0"/>
        <w:jc w:val="both"/>
      </w:pPr>
      <w:r>
        <w:rPr>
          <w:rFonts w:ascii="Times New Roman"/>
          <w:b w:val="false"/>
          <w:i w:val="false"/>
          <w:color w:val="000000"/>
          <w:sz w:val="28"/>
        </w:rPr>
        <w:t xml:space="preserve">
      </w:t>
      </w:r>
    </w:p>
    <w:bookmarkEnd w:id="109"/>
    <w:p>
      <w:pPr>
        <w:spacing w:after="0"/>
        <w:ind w:left="0"/>
        <w:jc w:val="both"/>
      </w:pPr>
      <w:r>
        <w:drawing>
          <wp:inline distT="0" distB="0" distL="0" distR="0">
            <wp:extent cx="7543800" cy="194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543800" cy="194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Баршино</w:t>
            </w:r>
            <w:r>
              <w:br/>
            </w:r>
            <w:r>
              <w:rPr>
                <w:rFonts w:ascii="Times New Roman"/>
                <w:b w:val="false"/>
                <w:i w:val="false"/>
                <w:color w:val="000000"/>
                <w:sz w:val="20"/>
              </w:rPr>
              <w:t xml:space="preserve"> на 2022-2023 годы</w:t>
            </w:r>
          </w:p>
        </w:tc>
      </w:tr>
    </w:tbl>
    <w:bookmarkStart w:name="z131" w:id="110"/>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сельском округе Баршино</w:t>
      </w:r>
    </w:p>
    <w:bookmarkEnd w:id="110"/>
    <w:bookmarkStart w:name="z132" w:id="111"/>
    <w:p>
      <w:pPr>
        <w:spacing w:after="0"/>
        <w:ind w:left="0"/>
        <w:jc w:val="both"/>
      </w:pPr>
      <w:r>
        <w:rPr>
          <w:rFonts w:ascii="Times New Roman"/>
          <w:b w:val="false"/>
          <w:i w:val="false"/>
          <w:color w:val="000000"/>
          <w:sz w:val="28"/>
        </w:rPr>
        <w:t xml:space="preserve">
      </w:t>
      </w:r>
    </w:p>
    <w:bookmarkEnd w:id="111"/>
    <w:p>
      <w:pPr>
        <w:spacing w:after="0"/>
        <w:ind w:left="0"/>
        <w:jc w:val="both"/>
      </w:pPr>
      <w:r>
        <w:drawing>
          <wp:inline distT="0" distB="0" distL="0" distR="0">
            <wp:extent cx="7810500" cy="867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867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Баршино</w:t>
            </w:r>
            <w:r>
              <w:br/>
            </w:r>
            <w:r>
              <w:rPr>
                <w:rFonts w:ascii="Times New Roman"/>
                <w:b w:val="false"/>
                <w:i w:val="false"/>
                <w:color w:val="000000"/>
                <w:sz w:val="20"/>
              </w:rPr>
              <w:t xml:space="preserve"> на 2022-2023 годы</w:t>
            </w:r>
          </w:p>
        </w:tc>
      </w:tr>
    </w:tbl>
    <w:bookmarkStart w:name="z134" w:id="112"/>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 w:id="113"/>
          <w:p>
            <w:pPr>
              <w:spacing w:after="20"/>
              <w:ind w:left="20"/>
              <w:jc w:val="both"/>
            </w:pPr>
            <w:r>
              <w:rPr>
                <w:rFonts w:ascii="Times New Roman"/>
                <w:b w:val="false"/>
                <w:i w:val="false"/>
                <w:color w:val="000000"/>
                <w:sz w:val="20"/>
              </w:rPr>
              <w:t xml:space="preserve">
Количество загонов </w:t>
            </w:r>
          </w:p>
          <w:bookmarkEnd w:id="113"/>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 w:id="114"/>
          <w:p>
            <w:pPr>
              <w:spacing w:after="20"/>
              <w:ind w:left="20"/>
              <w:jc w:val="both"/>
            </w:pPr>
            <w:r>
              <w:rPr>
                <w:rFonts w:ascii="Times New Roman"/>
                <w:b w:val="false"/>
                <w:i w:val="false"/>
                <w:color w:val="000000"/>
                <w:sz w:val="20"/>
              </w:rPr>
              <w:t xml:space="preserve">
Количество загонов </w:t>
            </w:r>
          </w:p>
          <w:bookmarkEnd w:id="114"/>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Баршино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Бестамак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137" w:id="115"/>
    <w:p>
      <w:pPr>
        <w:spacing w:after="0"/>
        <w:ind w:left="0"/>
        <w:jc w:val="both"/>
      </w:pPr>
      <w:r>
        <w:rPr>
          <w:rFonts w:ascii="Times New Roman"/>
          <w:b w:val="false"/>
          <w:i w:val="false"/>
          <w:color w:val="000000"/>
          <w:sz w:val="28"/>
        </w:rPr>
        <w:t>
      Примечание: расшифровка аббревиатур:</w:t>
      </w:r>
    </w:p>
    <w:bookmarkEnd w:id="115"/>
    <w:bookmarkStart w:name="z138" w:id="116"/>
    <w:p>
      <w:pPr>
        <w:spacing w:after="0"/>
        <w:ind w:left="0"/>
        <w:jc w:val="both"/>
      </w:pPr>
      <w:r>
        <w:rPr>
          <w:rFonts w:ascii="Times New Roman"/>
          <w:b w:val="false"/>
          <w:i w:val="false"/>
          <w:color w:val="000000"/>
          <w:sz w:val="28"/>
        </w:rPr>
        <w:t>
      ВЛС – весенне-летний сезон;</w:t>
      </w:r>
    </w:p>
    <w:bookmarkEnd w:id="116"/>
    <w:bookmarkStart w:name="z139" w:id="117"/>
    <w:p>
      <w:pPr>
        <w:spacing w:after="0"/>
        <w:ind w:left="0"/>
        <w:jc w:val="both"/>
      </w:pPr>
      <w:r>
        <w:rPr>
          <w:rFonts w:ascii="Times New Roman"/>
          <w:b w:val="false"/>
          <w:i w:val="false"/>
          <w:color w:val="000000"/>
          <w:sz w:val="28"/>
        </w:rPr>
        <w:t>
      ЛОС – летне-осенний сезон;</w:t>
      </w:r>
    </w:p>
    <w:bookmarkEnd w:id="117"/>
    <w:bookmarkStart w:name="z140" w:id="118"/>
    <w:p>
      <w:pPr>
        <w:spacing w:after="0"/>
        <w:ind w:left="0"/>
        <w:jc w:val="both"/>
      </w:pPr>
      <w:r>
        <w:rPr>
          <w:rFonts w:ascii="Times New Roman"/>
          <w:b w:val="false"/>
          <w:i w:val="false"/>
          <w:color w:val="000000"/>
          <w:sz w:val="28"/>
        </w:rPr>
        <w:t>
      ЛС – летний сезон;</w:t>
      </w:r>
    </w:p>
    <w:bookmarkEnd w:id="118"/>
    <w:bookmarkStart w:name="z141" w:id="119"/>
    <w:p>
      <w:pPr>
        <w:spacing w:after="0"/>
        <w:ind w:left="0"/>
        <w:jc w:val="both"/>
      </w:pPr>
      <w:r>
        <w:rPr>
          <w:rFonts w:ascii="Times New Roman"/>
          <w:b w:val="false"/>
          <w:i w:val="false"/>
          <w:color w:val="000000"/>
          <w:sz w:val="28"/>
        </w:rPr>
        <w:t>
      ОЗ – отдыхающий загон.</w:t>
      </w:r>
    </w:p>
    <w:bookmarkEnd w:id="11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решению Нуринского районного маслихата</w:t>
            </w:r>
            <w:r>
              <w:br/>
            </w:r>
            <w:r>
              <w:rPr>
                <w:rFonts w:ascii="Times New Roman"/>
                <w:b w:val="false"/>
                <w:i w:val="false"/>
                <w:color w:val="000000"/>
                <w:sz w:val="20"/>
              </w:rPr>
              <w:t>от 09 декабря 2021 года № 96</w:t>
            </w:r>
          </w:p>
        </w:tc>
      </w:tr>
    </w:tbl>
    <w:bookmarkStart w:name="z143" w:id="120"/>
    <w:p>
      <w:pPr>
        <w:spacing w:after="0"/>
        <w:ind w:left="0"/>
        <w:jc w:val="left"/>
      </w:pPr>
      <w:r>
        <w:rPr>
          <w:rFonts w:ascii="Times New Roman"/>
          <w:b/>
          <w:i w:val="false"/>
          <w:color w:val="000000"/>
        </w:rPr>
        <w:t xml:space="preserve"> План по управлению пастбищами и их использованию Донского сельского округа на 2022-2023 годы</w:t>
      </w:r>
    </w:p>
    <w:bookmarkEnd w:id="120"/>
    <w:bookmarkStart w:name="z144" w:id="121"/>
    <w:p>
      <w:pPr>
        <w:spacing w:after="0"/>
        <w:ind w:left="0"/>
        <w:jc w:val="both"/>
      </w:pPr>
      <w:r>
        <w:rPr>
          <w:rFonts w:ascii="Times New Roman"/>
          <w:b w:val="false"/>
          <w:i w:val="false"/>
          <w:color w:val="000000"/>
          <w:sz w:val="28"/>
        </w:rPr>
        <w:t>
      Общая площадь земель Донского сельского округа составляет 85 255 гектар, из них пашни – 21 547 га, пастбищные земли – 60 178 гектар, сенокос – 1 593 гектар, другие категории – 1 937 гектар.</w:t>
      </w:r>
    </w:p>
    <w:bookmarkEnd w:id="121"/>
    <w:bookmarkStart w:name="z145" w:id="122"/>
    <w:p>
      <w:pPr>
        <w:spacing w:after="0"/>
        <w:ind w:left="0"/>
        <w:jc w:val="both"/>
      </w:pPr>
      <w:r>
        <w:rPr>
          <w:rFonts w:ascii="Times New Roman"/>
          <w:b w:val="false"/>
          <w:i w:val="false"/>
          <w:color w:val="000000"/>
          <w:sz w:val="28"/>
        </w:rPr>
        <w:t>
      По категориям земли подразделяются на:</w:t>
      </w:r>
    </w:p>
    <w:bookmarkEnd w:id="122"/>
    <w:bookmarkStart w:name="z146" w:id="123"/>
    <w:p>
      <w:pPr>
        <w:spacing w:after="0"/>
        <w:ind w:left="0"/>
        <w:jc w:val="both"/>
      </w:pPr>
      <w:r>
        <w:rPr>
          <w:rFonts w:ascii="Times New Roman"/>
          <w:b w:val="false"/>
          <w:i w:val="false"/>
          <w:color w:val="000000"/>
          <w:sz w:val="28"/>
        </w:rPr>
        <w:t>
      земли сельскохозяйственного назначения – 61 164 гектар;</w:t>
      </w:r>
    </w:p>
    <w:bookmarkEnd w:id="123"/>
    <w:bookmarkStart w:name="z147" w:id="124"/>
    <w:p>
      <w:pPr>
        <w:spacing w:after="0"/>
        <w:ind w:left="0"/>
        <w:jc w:val="both"/>
      </w:pPr>
      <w:r>
        <w:rPr>
          <w:rFonts w:ascii="Times New Roman"/>
          <w:b w:val="false"/>
          <w:i w:val="false"/>
          <w:color w:val="000000"/>
          <w:sz w:val="28"/>
        </w:rPr>
        <w:t>
      земли населенных пунктов – 13 051 гектар;</w:t>
      </w:r>
    </w:p>
    <w:bookmarkEnd w:id="124"/>
    <w:bookmarkStart w:name="z148" w:id="125"/>
    <w:p>
      <w:pPr>
        <w:spacing w:after="0"/>
        <w:ind w:left="0"/>
        <w:jc w:val="both"/>
      </w:pPr>
      <w:r>
        <w:rPr>
          <w:rFonts w:ascii="Times New Roman"/>
          <w:b w:val="false"/>
          <w:i w:val="false"/>
          <w:color w:val="000000"/>
          <w:sz w:val="28"/>
        </w:rPr>
        <w:t>
      земли запаса – 10 979 гектар;</w:t>
      </w:r>
    </w:p>
    <w:bookmarkEnd w:id="125"/>
    <w:bookmarkStart w:name="z149" w:id="126"/>
    <w:p>
      <w:pPr>
        <w:spacing w:after="0"/>
        <w:ind w:left="0"/>
        <w:jc w:val="both"/>
      </w:pPr>
      <w:r>
        <w:rPr>
          <w:rFonts w:ascii="Times New Roman"/>
          <w:b w:val="false"/>
          <w:i w:val="false"/>
          <w:color w:val="000000"/>
          <w:sz w:val="28"/>
        </w:rPr>
        <w:t>
      другие категории – 61 га.</w:t>
      </w:r>
    </w:p>
    <w:bookmarkEnd w:id="126"/>
    <w:bookmarkStart w:name="z150" w:id="127"/>
    <w:p>
      <w:pPr>
        <w:spacing w:after="0"/>
        <w:ind w:left="0"/>
        <w:jc w:val="both"/>
      </w:pPr>
      <w:r>
        <w:rPr>
          <w:rFonts w:ascii="Times New Roman"/>
          <w:b w:val="false"/>
          <w:i w:val="false"/>
          <w:color w:val="000000"/>
          <w:sz w:val="28"/>
        </w:rPr>
        <w:t>
      На 1 июля 2021 года в Донском сельском округе насчитывается (личное подворье населения, крестьянские хозяйства, юридические лица) крупного рогатого скота 1 459 голов, из них маточное поголовье 898 голов, мелкого рогатого скота 1 424 голов, 1 165 голов лошадей.</w:t>
      </w:r>
    </w:p>
    <w:bookmarkEnd w:id="127"/>
    <w:bookmarkStart w:name="z151" w:id="128"/>
    <w:p>
      <w:pPr>
        <w:spacing w:after="0"/>
        <w:ind w:left="0"/>
        <w:jc w:val="both"/>
      </w:pPr>
      <w:r>
        <w:rPr>
          <w:rFonts w:ascii="Times New Roman"/>
          <w:b w:val="false"/>
          <w:i w:val="false"/>
          <w:color w:val="000000"/>
          <w:sz w:val="28"/>
        </w:rPr>
        <w:t>
      Поголовье юридических лиц, крестьянских и фермерских хозяйствах Донского сельского округа составляет: крупного рогатого скота 1 039 головы, мелкого рогатого скота 484 голов, 792 голов лошадей.</w:t>
      </w:r>
    </w:p>
    <w:bookmarkEnd w:id="128"/>
    <w:bookmarkStart w:name="z152" w:id="129"/>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40 360 гектар, нагрузка на пастбища 60,1%.</w:t>
      </w:r>
    </w:p>
    <w:bookmarkEnd w:id="129"/>
    <w:bookmarkStart w:name="z153" w:id="130"/>
    <w:p>
      <w:pPr>
        <w:spacing w:after="0"/>
        <w:ind w:left="0"/>
        <w:jc w:val="both"/>
      </w:pPr>
      <w:r>
        <w:rPr>
          <w:rFonts w:ascii="Times New Roman"/>
          <w:b w:val="false"/>
          <w:i w:val="false"/>
          <w:color w:val="000000"/>
          <w:sz w:val="28"/>
        </w:rPr>
        <w:t>
      Для обеспечения сельскохозяйственных животных по Донскому сельскому округу имеются всего 20 527 гектар пастбищных угодий. В черте населенных пунктов числится 12 646 гектар пастбищ.</w:t>
      </w:r>
    </w:p>
    <w:bookmarkEnd w:id="130"/>
    <w:bookmarkStart w:name="z154" w:id="131"/>
    <w:p>
      <w:pPr>
        <w:spacing w:after="0"/>
        <w:ind w:left="0"/>
        <w:jc w:val="both"/>
      </w:pPr>
      <w:r>
        <w:rPr>
          <w:rFonts w:ascii="Times New Roman"/>
          <w:b w:val="false"/>
          <w:i w:val="false"/>
          <w:color w:val="000000"/>
          <w:sz w:val="28"/>
        </w:rPr>
        <w:t>
      В Донском сельском округе сервитуты для прогона скота не установлены.</w:t>
      </w:r>
    </w:p>
    <w:bookmarkEnd w:id="131"/>
    <w:bookmarkStart w:name="z155" w:id="132"/>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12 646 гектар, потребность составляет 2 892 гектар, при норме нагрузки 12 гектар/голов. (КРС маточного поголовья 241 голов*12 га=2 892 га).</w:t>
      </w:r>
    </w:p>
    <w:bookmarkEnd w:id="132"/>
    <w:bookmarkStart w:name="z156" w:id="133"/>
    <w:p>
      <w:pPr>
        <w:spacing w:after="0"/>
        <w:ind w:left="0"/>
        <w:jc w:val="both"/>
      </w:pPr>
      <w:r>
        <w:rPr>
          <w:rFonts w:ascii="Times New Roman"/>
          <w:b w:val="false"/>
          <w:i w:val="false"/>
          <w:color w:val="000000"/>
          <w:sz w:val="28"/>
        </w:rPr>
        <w:t>
      Организован 1 гурт отгонного пастбища на 179 голов КРС (молодняк, бычки) на землях запаса.</w:t>
      </w:r>
    </w:p>
    <w:bookmarkEnd w:id="133"/>
    <w:bookmarkStart w:name="z157" w:id="134"/>
    <w:p>
      <w:pPr>
        <w:spacing w:after="0"/>
        <w:ind w:left="0"/>
        <w:jc w:val="both"/>
      </w:pPr>
      <w:r>
        <w:rPr>
          <w:rFonts w:ascii="Times New Roman"/>
          <w:b w:val="false"/>
          <w:i w:val="false"/>
          <w:color w:val="000000"/>
          <w:sz w:val="28"/>
        </w:rPr>
        <w:t>
      Имеется потребность пастбищных угодий по выпасу всего сельскохозяйственных животных местного населения в размере 10 837 гектар, при норме нагрузки на голову крупно рогатого скота – 12 гектар/на 1 голов, мелко рогатого скота – 2,5 гектар/ на 1 голову, лошадей – 15 гектар/ на 1 голову.</w:t>
      </w:r>
    </w:p>
    <w:bookmarkEnd w:id="134"/>
    <w:bookmarkStart w:name="z158" w:id="135"/>
    <w:p>
      <w:pPr>
        <w:spacing w:after="0"/>
        <w:ind w:left="0"/>
        <w:jc w:val="both"/>
      </w:pPr>
      <w:r>
        <w:rPr>
          <w:rFonts w:ascii="Times New Roman"/>
          <w:b w:val="false"/>
          <w:i w:val="false"/>
          <w:color w:val="000000"/>
          <w:sz w:val="28"/>
        </w:rPr>
        <w:t>
      Потребность:</w:t>
      </w:r>
    </w:p>
    <w:bookmarkEnd w:id="135"/>
    <w:bookmarkStart w:name="z159" w:id="136"/>
    <w:p>
      <w:pPr>
        <w:spacing w:after="0"/>
        <w:ind w:left="0"/>
        <w:jc w:val="both"/>
      </w:pPr>
      <w:r>
        <w:rPr>
          <w:rFonts w:ascii="Times New Roman"/>
          <w:b w:val="false"/>
          <w:i w:val="false"/>
          <w:color w:val="000000"/>
          <w:sz w:val="28"/>
        </w:rPr>
        <w:t>
      крупно рогатого скота 420 голов * 12 гектар/на 1 голову = 5 040 гектар;</w:t>
      </w:r>
    </w:p>
    <w:bookmarkEnd w:id="136"/>
    <w:bookmarkStart w:name="z160" w:id="137"/>
    <w:p>
      <w:pPr>
        <w:spacing w:after="0"/>
        <w:ind w:left="0"/>
        <w:jc w:val="both"/>
      </w:pPr>
      <w:r>
        <w:rPr>
          <w:rFonts w:ascii="Times New Roman"/>
          <w:b w:val="false"/>
          <w:i w:val="false"/>
          <w:color w:val="000000"/>
          <w:sz w:val="28"/>
        </w:rPr>
        <w:t>
      для мелко рогатого скота - 940 голов * 2,5 гектар/на 1 голову = 2 350 гектар;</w:t>
      </w:r>
    </w:p>
    <w:bookmarkEnd w:id="137"/>
    <w:bookmarkStart w:name="z161" w:id="138"/>
    <w:p>
      <w:pPr>
        <w:spacing w:after="0"/>
        <w:ind w:left="0"/>
        <w:jc w:val="both"/>
      </w:pPr>
      <w:r>
        <w:rPr>
          <w:rFonts w:ascii="Times New Roman"/>
          <w:b w:val="false"/>
          <w:i w:val="false"/>
          <w:color w:val="000000"/>
          <w:sz w:val="28"/>
        </w:rPr>
        <w:t>
      для лошадей - 373 голов * 15 гектар/на 1 голову = 5 595 гектар.</w:t>
      </w:r>
    </w:p>
    <w:bookmarkEnd w:id="138"/>
    <w:bookmarkStart w:name="z162" w:id="139"/>
    <w:p>
      <w:pPr>
        <w:spacing w:after="0"/>
        <w:ind w:left="0"/>
        <w:jc w:val="both"/>
      </w:pPr>
      <w:r>
        <w:rPr>
          <w:rFonts w:ascii="Times New Roman"/>
          <w:b w:val="false"/>
          <w:i w:val="false"/>
          <w:color w:val="000000"/>
          <w:sz w:val="28"/>
        </w:rPr>
        <w:t>
      5 040+2 350+5 595=12 985 гектар.</w:t>
      </w:r>
    </w:p>
    <w:bookmarkEnd w:id="139"/>
    <w:bookmarkStart w:name="z163" w:id="140"/>
    <w:p>
      <w:pPr>
        <w:spacing w:after="0"/>
        <w:ind w:left="0"/>
        <w:jc w:val="both"/>
      </w:pPr>
      <w:r>
        <w:rPr>
          <w:rFonts w:ascii="Times New Roman"/>
          <w:b w:val="false"/>
          <w:i w:val="false"/>
          <w:color w:val="000000"/>
          <w:sz w:val="28"/>
        </w:rPr>
        <w:t>
      Нагрузка в пастбищах для выпаса с/х животных населения составляет 85,7%, обеспеченность 117%.</w:t>
      </w:r>
    </w:p>
    <w:bookmarkEnd w:id="14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Донскому сельскому округу </w:t>
            </w:r>
            <w:r>
              <w:br/>
            </w:r>
            <w:r>
              <w:rPr>
                <w:rFonts w:ascii="Times New Roman"/>
                <w:b w:val="false"/>
                <w:i w:val="false"/>
                <w:color w:val="000000"/>
                <w:sz w:val="20"/>
              </w:rPr>
              <w:t xml:space="preserve"> на 2022-2023 годы</w:t>
            </w:r>
          </w:p>
        </w:tc>
      </w:tr>
    </w:tbl>
    <w:bookmarkStart w:name="z165" w:id="141"/>
    <w:p>
      <w:pPr>
        <w:spacing w:after="0"/>
        <w:ind w:left="0"/>
        <w:jc w:val="left"/>
      </w:pPr>
      <w:r>
        <w:rPr>
          <w:rFonts w:ascii="Times New Roman"/>
          <w:b/>
          <w:i w:val="false"/>
          <w:color w:val="000000"/>
        </w:rPr>
        <w:t xml:space="preserve"> Схема (карта) расположения пастбищ на территории Донского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141"/>
    <w:bookmarkStart w:name="z166" w:id="142"/>
    <w:p>
      <w:pPr>
        <w:spacing w:after="0"/>
        <w:ind w:left="0"/>
        <w:jc w:val="both"/>
      </w:pPr>
      <w:r>
        <w:rPr>
          <w:rFonts w:ascii="Times New Roman"/>
          <w:b w:val="false"/>
          <w:i w:val="false"/>
          <w:color w:val="000000"/>
          <w:sz w:val="28"/>
        </w:rPr>
        <w:t xml:space="preserve">
      </w:t>
      </w:r>
    </w:p>
    <w:bookmarkEnd w:id="142"/>
    <w:p>
      <w:pPr>
        <w:spacing w:after="0"/>
        <w:ind w:left="0"/>
        <w:jc w:val="both"/>
      </w:pPr>
      <w:r>
        <w:drawing>
          <wp:inline distT="0" distB="0" distL="0" distR="0">
            <wp:extent cx="7810500" cy="995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995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7" w:id="143"/>
    <w:p>
      <w:pPr>
        <w:spacing w:after="0"/>
        <w:ind w:left="0"/>
        <w:jc w:val="both"/>
      </w:pPr>
      <w:r>
        <w:rPr>
          <w:rFonts w:ascii="Times New Roman"/>
          <w:b w:val="false"/>
          <w:i w:val="false"/>
          <w:color w:val="000000"/>
          <w:sz w:val="28"/>
        </w:rPr>
        <w:t xml:space="preserve">
      </w:t>
      </w:r>
    </w:p>
    <w:bookmarkEnd w:id="143"/>
    <w:p>
      <w:pPr>
        <w:spacing w:after="0"/>
        <w:ind w:left="0"/>
        <w:jc w:val="both"/>
      </w:pPr>
      <w:r>
        <w:drawing>
          <wp:inline distT="0" distB="0" distL="0" distR="0">
            <wp:extent cx="4089400" cy="137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4089400" cy="137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8" w:id="144"/>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 поголовья крупно рогатого скота по Донскому сельскому округу</w:t>
      </w:r>
    </w:p>
    <w:bookmarkEnd w:id="1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Куланотпес</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12 646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 раза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9 754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12 646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69" w:id="145"/>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Донскому сельскому округу</w:t>
      </w:r>
    </w:p>
    <w:bookmarkEnd w:id="1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Куланотпес</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5 040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2 350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5 595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12 985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12 985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Донскому сельскому округу </w:t>
            </w:r>
            <w:r>
              <w:br/>
            </w:r>
            <w:r>
              <w:rPr>
                <w:rFonts w:ascii="Times New Roman"/>
                <w:b w:val="false"/>
                <w:i w:val="false"/>
                <w:color w:val="000000"/>
                <w:sz w:val="20"/>
              </w:rPr>
              <w:t xml:space="preserve"> на 2022-2023 годы</w:t>
            </w:r>
          </w:p>
        </w:tc>
      </w:tr>
    </w:tbl>
    <w:bookmarkStart w:name="z171" w:id="146"/>
    <w:p>
      <w:pPr>
        <w:spacing w:after="0"/>
        <w:ind w:left="0"/>
        <w:jc w:val="left"/>
      </w:pPr>
      <w:r>
        <w:rPr>
          <w:rFonts w:ascii="Times New Roman"/>
          <w:b/>
          <w:i w:val="false"/>
          <w:color w:val="000000"/>
        </w:rPr>
        <w:t xml:space="preserve"> Приемлемая схема пастбищеоборотов для Донского сельского округа </w:t>
      </w:r>
    </w:p>
    <w:bookmarkEnd w:id="1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172" w:id="147"/>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14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Донскому сельскому округу </w:t>
            </w:r>
            <w:r>
              <w:br/>
            </w:r>
            <w:r>
              <w:rPr>
                <w:rFonts w:ascii="Times New Roman"/>
                <w:b w:val="false"/>
                <w:i w:val="false"/>
                <w:color w:val="000000"/>
                <w:sz w:val="20"/>
              </w:rPr>
              <w:t xml:space="preserve"> на 2022-2023 годы</w:t>
            </w:r>
          </w:p>
        </w:tc>
      </w:tr>
    </w:tbl>
    <w:bookmarkStart w:name="z174" w:id="148"/>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48"/>
    <w:bookmarkStart w:name="z175" w:id="149"/>
    <w:p>
      <w:pPr>
        <w:spacing w:after="0"/>
        <w:ind w:left="0"/>
        <w:jc w:val="both"/>
      </w:pPr>
      <w:r>
        <w:rPr>
          <w:rFonts w:ascii="Times New Roman"/>
          <w:b w:val="false"/>
          <w:i w:val="false"/>
          <w:color w:val="000000"/>
          <w:sz w:val="28"/>
        </w:rPr>
        <w:t xml:space="preserve">
      </w:t>
      </w:r>
    </w:p>
    <w:bookmarkEnd w:id="149"/>
    <w:p>
      <w:pPr>
        <w:spacing w:after="0"/>
        <w:ind w:left="0"/>
        <w:jc w:val="both"/>
      </w:pPr>
      <w:r>
        <w:drawing>
          <wp:inline distT="0" distB="0" distL="0" distR="0">
            <wp:extent cx="7810500" cy="842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842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6" w:id="150"/>
    <w:p>
      <w:pPr>
        <w:spacing w:after="0"/>
        <w:ind w:left="0"/>
        <w:jc w:val="both"/>
      </w:pPr>
      <w:r>
        <w:rPr>
          <w:rFonts w:ascii="Times New Roman"/>
          <w:b w:val="false"/>
          <w:i w:val="false"/>
          <w:color w:val="000000"/>
          <w:sz w:val="28"/>
        </w:rPr>
        <w:t xml:space="preserve">
      </w:t>
      </w:r>
    </w:p>
    <w:bookmarkEnd w:id="150"/>
    <w:p>
      <w:pPr>
        <w:spacing w:after="0"/>
        <w:ind w:left="0"/>
        <w:jc w:val="both"/>
      </w:pPr>
      <w:r>
        <w:drawing>
          <wp:inline distT="0" distB="0" distL="0" distR="0">
            <wp:extent cx="76708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6708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Донскому сельскому округу </w:t>
            </w:r>
            <w:r>
              <w:br/>
            </w:r>
            <w:r>
              <w:rPr>
                <w:rFonts w:ascii="Times New Roman"/>
                <w:b w:val="false"/>
                <w:i w:val="false"/>
                <w:color w:val="000000"/>
                <w:sz w:val="20"/>
              </w:rPr>
              <w:t xml:space="preserve"> на 2022-2023 годы</w:t>
            </w:r>
          </w:p>
        </w:tc>
      </w:tr>
    </w:tbl>
    <w:bookmarkStart w:name="z178" w:id="151"/>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151"/>
    <w:bookmarkStart w:name="z179" w:id="152"/>
    <w:p>
      <w:pPr>
        <w:spacing w:after="0"/>
        <w:ind w:left="0"/>
        <w:jc w:val="both"/>
      </w:pPr>
      <w:r>
        <w:rPr>
          <w:rFonts w:ascii="Times New Roman"/>
          <w:b w:val="false"/>
          <w:i w:val="false"/>
          <w:color w:val="000000"/>
          <w:sz w:val="28"/>
        </w:rPr>
        <w:t xml:space="preserve">
      </w:t>
      </w:r>
    </w:p>
    <w:bookmarkEnd w:id="152"/>
    <w:p>
      <w:pPr>
        <w:spacing w:after="0"/>
        <w:ind w:left="0"/>
        <w:jc w:val="both"/>
      </w:pPr>
      <w:r>
        <w:drawing>
          <wp:inline distT="0" distB="0" distL="0" distR="0">
            <wp:extent cx="7810500" cy="1017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017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Донскому сельскому округу </w:t>
            </w:r>
            <w:r>
              <w:br/>
            </w:r>
            <w:r>
              <w:rPr>
                <w:rFonts w:ascii="Times New Roman"/>
                <w:b w:val="false"/>
                <w:i w:val="false"/>
                <w:color w:val="000000"/>
                <w:sz w:val="20"/>
              </w:rPr>
              <w:t xml:space="preserve"> на 2022-2023 годы</w:t>
            </w:r>
          </w:p>
        </w:tc>
      </w:tr>
    </w:tbl>
    <w:bookmarkStart w:name="z181" w:id="153"/>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53"/>
    <w:bookmarkStart w:name="z182" w:id="154"/>
    <w:p>
      <w:pPr>
        <w:spacing w:after="0"/>
        <w:ind w:left="0"/>
        <w:jc w:val="both"/>
      </w:pPr>
      <w:r>
        <w:rPr>
          <w:rFonts w:ascii="Times New Roman"/>
          <w:b w:val="false"/>
          <w:i w:val="false"/>
          <w:color w:val="000000"/>
          <w:sz w:val="28"/>
        </w:rPr>
        <w:t xml:space="preserve">
      </w:t>
      </w:r>
    </w:p>
    <w:bookmarkEnd w:id="154"/>
    <w:p>
      <w:pPr>
        <w:spacing w:after="0"/>
        <w:ind w:left="0"/>
        <w:jc w:val="both"/>
      </w:pPr>
      <w:r>
        <w:drawing>
          <wp:inline distT="0" distB="0" distL="0" distR="0">
            <wp:extent cx="7810500" cy="685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685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3" w:id="155"/>
    <w:p>
      <w:pPr>
        <w:spacing w:after="0"/>
        <w:ind w:left="0"/>
        <w:jc w:val="both"/>
      </w:pPr>
      <w:r>
        <w:rPr>
          <w:rFonts w:ascii="Times New Roman"/>
          <w:b w:val="false"/>
          <w:i w:val="false"/>
          <w:color w:val="000000"/>
          <w:sz w:val="28"/>
        </w:rPr>
        <w:t xml:space="preserve">
      </w:t>
      </w:r>
    </w:p>
    <w:bookmarkEnd w:id="155"/>
    <w:p>
      <w:pPr>
        <w:spacing w:after="0"/>
        <w:ind w:left="0"/>
        <w:jc w:val="both"/>
      </w:pPr>
      <w:r>
        <w:drawing>
          <wp:inline distT="0" distB="0" distL="0" distR="0">
            <wp:extent cx="7810500" cy="243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243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Донскому сельскому округу </w:t>
            </w:r>
            <w:r>
              <w:br/>
            </w:r>
            <w:r>
              <w:rPr>
                <w:rFonts w:ascii="Times New Roman"/>
                <w:b w:val="false"/>
                <w:i w:val="false"/>
                <w:color w:val="000000"/>
                <w:sz w:val="20"/>
              </w:rPr>
              <w:t xml:space="preserve"> на 2022-2023 годы</w:t>
            </w:r>
          </w:p>
        </w:tc>
      </w:tr>
    </w:tbl>
    <w:bookmarkStart w:name="z185" w:id="156"/>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Донском сельском округе </w:t>
      </w:r>
    </w:p>
    <w:bookmarkEnd w:id="156"/>
    <w:bookmarkStart w:name="z186" w:id="157"/>
    <w:p>
      <w:pPr>
        <w:spacing w:after="0"/>
        <w:ind w:left="0"/>
        <w:jc w:val="both"/>
      </w:pPr>
      <w:r>
        <w:rPr>
          <w:rFonts w:ascii="Times New Roman"/>
          <w:b w:val="false"/>
          <w:i w:val="false"/>
          <w:color w:val="000000"/>
          <w:sz w:val="28"/>
        </w:rPr>
        <w:t xml:space="preserve">
      </w:t>
      </w:r>
    </w:p>
    <w:bookmarkEnd w:id="157"/>
    <w:p>
      <w:pPr>
        <w:spacing w:after="0"/>
        <w:ind w:left="0"/>
        <w:jc w:val="both"/>
      </w:pPr>
      <w:r>
        <w:drawing>
          <wp:inline distT="0" distB="0" distL="0" distR="0">
            <wp:extent cx="78105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Донскому сельскому округу </w:t>
            </w:r>
            <w:r>
              <w:br/>
            </w:r>
            <w:r>
              <w:rPr>
                <w:rFonts w:ascii="Times New Roman"/>
                <w:b w:val="false"/>
                <w:i w:val="false"/>
                <w:color w:val="000000"/>
                <w:sz w:val="20"/>
              </w:rPr>
              <w:t xml:space="preserve"> на 2022-2023 годы</w:t>
            </w:r>
          </w:p>
        </w:tc>
      </w:tr>
    </w:tbl>
    <w:bookmarkStart w:name="z188" w:id="158"/>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 w:id="159"/>
          <w:p>
            <w:pPr>
              <w:spacing w:after="20"/>
              <w:ind w:left="20"/>
              <w:jc w:val="both"/>
            </w:pPr>
            <w:r>
              <w:rPr>
                <w:rFonts w:ascii="Times New Roman"/>
                <w:b w:val="false"/>
                <w:i w:val="false"/>
                <w:color w:val="000000"/>
                <w:sz w:val="20"/>
              </w:rPr>
              <w:t xml:space="preserve">
Количество загонов </w:t>
            </w:r>
          </w:p>
          <w:bookmarkEnd w:id="159"/>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 w:id="160"/>
          <w:p>
            <w:pPr>
              <w:spacing w:after="20"/>
              <w:ind w:left="20"/>
              <w:jc w:val="both"/>
            </w:pPr>
            <w:r>
              <w:rPr>
                <w:rFonts w:ascii="Times New Roman"/>
                <w:b w:val="false"/>
                <w:i w:val="false"/>
                <w:color w:val="000000"/>
                <w:sz w:val="20"/>
              </w:rPr>
              <w:t xml:space="preserve">
Количество загонов </w:t>
            </w:r>
          </w:p>
          <w:bookmarkEnd w:id="160"/>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Куланотпес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191" w:id="161"/>
    <w:p>
      <w:pPr>
        <w:spacing w:after="0"/>
        <w:ind w:left="0"/>
        <w:jc w:val="both"/>
      </w:pPr>
      <w:r>
        <w:rPr>
          <w:rFonts w:ascii="Times New Roman"/>
          <w:b w:val="false"/>
          <w:i w:val="false"/>
          <w:color w:val="000000"/>
          <w:sz w:val="28"/>
        </w:rPr>
        <w:t>
      Примечание: расшифровка аббревиатур:</w:t>
      </w:r>
    </w:p>
    <w:bookmarkEnd w:id="161"/>
    <w:bookmarkStart w:name="z192" w:id="162"/>
    <w:p>
      <w:pPr>
        <w:spacing w:after="0"/>
        <w:ind w:left="0"/>
        <w:jc w:val="both"/>
      </w:pPr>
      <w:r>
        <w:rPr>
          <w:rFonts w:ascii="Times New Roman"/>
          <w:b w:val="false"/>
          <w:i w:val="false"/>
          <w:color w:val="000000"/>
          <w:sz w:val="28"/>
        </w:rPr>
        <w:t>
      ВЛС – весенне-летний сезон;</w:t>
      </w:r>
    </w:p>
    <w:bookmarkEnd w:id="162"/>
    <w:bookmarkStart w:name="z193" w:id="163"/>
    <w:p>
      <w:pPr>
        <w:spacing w:after="0"/>
        <w:ind w:left="0"/>
        <w:jc w:val="both"/>
      </w:pPr>
      <w:r>
        <w:rPr>
          <w:rFonts w:ascii="Times New Roman"/>
          <w:b w:val="false"/>
          <w:i w:val="false"/>
          <w:color w:val="000000"/>
          <w:sz w:val="28"/>
        </w:rPr>
        <w:t>
      ЛОС – летне-осенний сезон;</w:t>
      </w:r>
    </w:p>
    <w:bookmarkEnd w:id="163"/>
    <w:bookmarkStart w:name="z194" w:id="164"/>
    <w:p>
      <w:pPr>
        <w:spacing w:after="0"/>
        <w:ind w:left="0"/>
        <w:jc w:val="both"/>
      </w:pPr>
      <w:r>
        <w:rPr>
          <w:rFonts w:ascii="Times New Roman"/>
          <w:b w:val="false"/>
          <w:i w:val="false"/>
          <w:color w:val="000000"/>
          <w:sz w:val="28"/>
        </w:rPr>
        <w:t>
      ЛС – летний сезон;</w:t>
      </w:r>
    </w:p>
    <w:bookmarkEnd w:id="164"/>
    <w:bookmarkStart w:name="z195" w:id="165"/>
    <w:p>
      <w:pPr>
        <w:spacing w:after="0"/>
        <w:ind w:left="0"/>
        <w:jc w:val="both"/>
      </w:pPr>
      <w:r>
        <w:rPr>
          <w:rFonts w:ascii="Times New Roman"/>
          <w:b w:val="false"/>
          <w:i w:val="false"/>
          <w:color w:val="000000"/>
          <w:sz w:val="28"/>
        </w:rPr>
        <w:t>
      ОЗ – отдыхающий загон.</w:t>
      </w:r>
    </w:p>
    <w:bookmarkEnd w:id="16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 </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197" w:id="166"/>
    <w:p>
      <w:pPr>
        <w:spacing w:after="0"/>
        <w:ind w:left="0"/>
        <w:jc w:val="left"/>
      </w:pPr>
      <w:r>
        <w:rPr>
          <w:rFonts w:ascii="Times New Roman"/>
          <w:b/>
          <w:i w:val="false"/>
          <w:color w:val="000000"/>
        </w:rPr>
        <w:t xml:space="preserve"> План по управлению пастбищами и их использованию сельского округа Жараспай на 2022-2023 годы</w:t>
      </w:r>
    </w:p>
    <w:bookmarkEnd w:id="166"/>
    <w:bookmarkStart w:name="z198" w:id="167"/>
    <w:p>
      <w:pPr>
        <w:spacing w:after="0"/>
        <w:ind w:left="0"/>
        <w:jc w:val="both"/>
      </w:pPr>
      <w:r>
        <w:rPr>
          <w:rFonts w:ascii="Times New Roman"/>
          <w:b w:val="false"/>
          <w:i w:val="false"/>
          <w:color w:val="000000"/>
          <w:sz w:val="28"/>
        </w:rPr>
        <w:t>
      Общая площадь земель Жараспайского сельского округа составляет 94 324 гектар, из них пашни – 40 292 га, пастбищные земли – 47 920 гектар, сенокос – 4 951 гектар, другие категории – 1 161 гектар.</w:t>
      </w:r>
    </w:p>
    <w:bookmarkEnd w:id="167"/>
    <w:bookmarkStart w:name="z199" w:id="168"/>
    <w:p>
      <w:pPr>
        <w:spacing w:after="0"/>
        <w:ind w:left="0"/>
        <w:jc w:val="both"/>
      </w:pPr>
      <w:r>
        <w:rPr>
          <w:rFonts w:ascii="Times New Roman"/>
          <w:b w:val="false"/>
          <w:i w:val="false"/>
          <w:color w:val="000000"/>
          <w:sz w:val="28"/>
        </w:rPr>
        <w:t>
      По категориям земли подразделяются на:</w:t>
      </w:r>
    </w:p>
    <w:bookmarkEnd w:id="168"/>
    <w:bookmarkStart w:name="z200" w:id="169"/>
    <w:p>
      <w:pPr>
        <w:spacing w:after="0"/>
        <w:ind w:left="0"/>
        <w:jc w:val="both"/>
      </w:pPr>
      <w:r>
        <w:rPr>
          <w:rFonts w:ascii="Times New Roman"/>
          <w:b w:val="false"/>
          <w:i w:val="false"/>
          <w:color w:val="000000"/>
          <w:sz w:val="28"/>
        </w:rPr>
        <w:t>
      земли сельскохозяйственного назначения – 79 557 гектар;</w:t>
      </w:r>
    </w:p>
    <w:bookmarkEnd w:id="169"/>
    <w:bookmarkStart w:name="z201" w:id="170"/>
    <w:p>
      <w:pPr>
        <w:spacing w:after="0"/>
        <w:ind w:left="0"/>
        <w:jc w:val="both"/>
      </w:pPr>
      <w:r>
        <w:rPr>
          <w:rFonts w:ascii="Times New Roman"/>
          <w:b w:val="false"/>
          <w:i w:val="false"/>
          <w:color w:val="000000"/>
          <w:sz w:val="28"/>
        </w:rPr>
        <w:t>
      земли населенных пунктов – 7 088 гектар;</w:t>
      </w:r>
    </w:p>
    <w:bookmarkEnd w:id="170"/>
    <w:bookmarkStart w:name="z202" w:id="171"/>
    <w:p>
      <w:pPr>
        <w:spacing w:after="0"/>
        <w:ind w:left="0"/>
        <w:jc w:val="both"/>
      </w:pPr>
      <w:r>
        <w:rPr>
          <w:rFonts w:ascii="Times New Roman"/>
          <w:b w:val="false"/>
          <w:i w:val="false"/>
          <w:color w:val="000000"/>
          <w:sz w:val="28"/>
        </w:rPr>
        <w:t>
      земли запаса – 7 679 гектар.</w:t>
      </w:r>
    </w:p>
    <w:bookmarkEnd w:id="171"/>
    <w:bookmarkStart w:name="z203" w:id="172"/>
    <w:p>
      <w:pPr>
        <w:spacing w:after="0"/>
        <w:ind w:left="0"/>
        <w:jc w:val="both"/>
      </w:pPr>
      <w:r>
        <w:rPr>
          <w:rFonts w:ascii="Times New Roman"/>
          <w:b w:val="false"/>
          <w:i w:val="false"/>
          <w:color w:val="000000"/>
          <w:sz w:val="28"/>
        </w:rPr>
        <w:t>
      На 1 июля 2021 года в сельском округе Жараспай насчитывается (личное подворье населения, крестьянские хозяйства, юридические лица) крупного рогатого скота 1 423 голов, из них маточное поголовье 835 голов, мелкого рогатого скота 1 804 голов, 678 голов лошадей.</w:t>
      </w:r>
    </w:p>
    <w:bookmarkEnd w:id="172"/>
    <w:bookmarkStart w:name="z204" w:id="173"/>
    <w:p>
      <w:pPr>
        <w:spacing w:after="0"/>
        <w:ind w:left="0"/>
        <w:jc w:val="both"/>
      </w:pPr>
      <w:r>
        <w:rPr>
          <w:rFonts w:ascii="Times New Roman"/>
          <w:b w:val="false"/>
          <w:i w:val="false"/>
          <w:color w:val="000000"/>
          <w:sz w:val="28"/>
        </w:rPr>
        <w:t>
      Поголовье юридических лиц, крестьянских и фермерских хозяйствах сельского округа Жараспай составляет: крупного рогатого скота 601 головы, мелкого рогатого скота 333 голов, 276 голов лошадей.</w:t>
      </w:r>
    </w:p>
    <w:bookmarkEnd w:id="173"/>
    <w:bookmarkStart w:name="z205" w:id="174"/>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38 410 гектар, нагрузка на пастбища 32%.</w:t>
      </w:r>
    </w:p>
    <w:bookmarkEnd w:id="174"/>
    <w:bookmarkStart w:name="z206" w:id="175"/>
    <w:p>
      <w:pPr>
        <w:spacing w:after="0"/>
        <w:ind w:left="0"/>
        <w:jc w:val="both"/>
      </w:pPr>
      <w:r>
        <w:rPr>
          <w:rFonts w:ascii="Times New Roman"/>
          <w:b w:val="false"/>
          <w:i w:val="false"/>
          <w:color w:val="000000"/>
          <w:sz w:val="28"/>
        </w:rPr>
        <w:t>
      (КРС: 601 голов*12га=7 212 га, МРС: 333 голов*2,5 га=833 га, лошади: 276 голов*15 га=4 140 га. Всего: 12 185 га).</w:t>
      </w:r>
    </w:p>
    <w:bookmarkEnd w:id="175"/>
    <w:bookmarkStart w:name="z207" w:id="176"/>
    <w:p>
      <w:pPr>
        <w:spacing w:after="0"/>
        <w:ind w:left="0"/>
        <w:jc w:val="both"/>
      </w:pPr>
      <w:r>
        <w:rPr>
          <w:rFonts w:ascii="Times New Roman"/>
          <w:b w:val="false"/>
          <w:i w:val="false"/>
          <w:color w:val="000000"/>
          <w:sz w:val="28"/>
        </w:rPr>
        <w:t>
      Для обеспечения сельскохозяйственных животных по сельскому округу Жараспай имеются всего 47 920 гектар пастбищных угодий. В черте населенных пунктов числится 6 769 гектар пастбищ.</w:t>
      </w:r>
    </w:p>
    <w:bookmarkEnd w:id="176"/>
    <w:bookmarkStart w:name="z208" w:id="177"/>
    <w:p>
      <w:pPr>
        <w:spacing w:after="0"/>
        <w:ind w:left="0"/>
        <w:jc w:val="both"/>
      </w:pPr>
      <w:r>
        <w:rPr>
          <w:rFonts w:ascii="Times New Roman"/>
          <w:b w:val="false"/>
          <w:i w:val="false"/>
          <w:color w:val="000000"/>
          <w:sz w:val="28"/>
        </w:rPr>
        <w:t>
      В сельском округе Жараспай сервитуты для прогона скота не установлены.</w:t>
      </w:r>
    </w:p>
    <w:bookmarkEnd w:id="177"/>
    <w:bookmarkStart w:name="z209" w:id="178"/>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6 769 гектар, потребность составляет 5 328 гектар, при норме нагрузки 12 гектар/голов. (КРС маточного поголовья 444 голов*12 га=5 328 га).</w:t>
      </w:r>
    </w:p>
    <w:bookmarkEnd w:id="178"/>
    <w:bookmarkStart w:name="z210" w:id="179"/>
    <w:p>
      <w:pPr>
        <w:spacing w:after="0"/>
        <w:ind w:left="0"/>
        <w:jc w:val="both"/>
      </w:pPr>
      <w:r>
        <w:rPr>
          <w:rFonts w:ascii="Times New Roman"/>
          <w:b w:val="false"/>
          <w:i w:val="false"/>
          <w:color w:val="000000"/>
          <w:sz w:val="28"/>
        </w:rPr>
        <w:t>
      Организован 1 гурт отгонного пастбища на 200 голов КРС (молодняк, бычки) и 1 табун лошадей на 250 голов лошадей на землях запаса.</w:t>
      </w:r>
    </w:p>
    <w:bookmarkEnd w:id="179"/>
    <w:bookmarkStart w:name="z211" w:id="180"/>
    <w:p>
      <w:pPr>
        <w:spacing w:after="0"/>
        <w:ind w:left="0"/>
        <w:jc w:val="both"/>
      </w:pPr>
      <w:r>
        <w:rPr>
          <w:rFonts w:ascii="Times New Roman"/>
          <w:b w:val="false"/>
          <w:i w:val="false"/>
          <w:color w:val="000000"/>
          <w:sz w:val="28"/>
        </w:rPr>
        <w:t>
      Имеется потребность пастбищных угодий по выпасу всего сельскохозяйственных животных местного населения в размере 19 572 гектар, при норме нагрузки на голову крупно рогатого скота – 12 гектар/на 1 голов, мелко рогатого скота – 2,5 гектар/ на 1 голову, лошадей – 15 гектар/ на 1 голову.</w:t>
      </w:r>
    </w:p>
    <w:bookmarkEnd w:id="180"/>
    <w:bookmarkStart w:name="z212" w:id="181"/>
    <w:p>
      <w:pPr>
        <w:spacing w:after="0"/>
        <w:ind w:left="0"/>
        <w:jc w:val="both"/>
      </w:pPr>
      <w:r>
        <w:rPr>
          <w:rFonts w:ascii="Times New Roman"/>
          <w:b w:val="false"/>
          <w:i w:val="false"/>
          <w:color w:val="000000"/>
          <w:sz w:val="28"/>
        </w:rPr>
        <w:t>
      Потребность:</w:t>
      </w:r>
    </w:p>
    <w:bookmarkEnd w:id="181"/>
    <w:bookmarkStart w:name="z213" w:id="182"/>
    <w:p>
      <w:pPr>
        <w:spacing w:after="0"/>
        <w:ind w:left="0"/>
        <w:jc w:val="both"/>
      </w:pPr>
      <w:r>
        <w:rPr>
          <w:rFonts w:ascii="Times New Roman"/>
          <w:b w:val="false"/>
          <w:i w:val="false"/>
          <w:color w:val="000000"/>
          <w:sz w:val="28"/>
        </w:rPr>
        <w:t>
      крупно рогатого скота 822 голов * 12 гектар/на 1 голову = 9 864 гектар;</w:t>
      </w:r>
    </w:p>
    <w:bookmarkEnd w:id="182"/>
    <w:bookmarkStart w:name="z214" w:id="183"/>
    <w:p>
      <w:pPr>
        <w:spacing w:after="0"/>
        <w:ind w:left="0"/>
        <w:jc w:val="both"/>
      </w:pPr>
      <w:r>
        <w:rPr>
          <w:rFonts w:ascii="Times New Roman"/>
          <w:b w:val="false"/>
          <w:i w:val="false"/>
          <w:color w:val="000000"/>
          <w:sz w:val="28"/>
        </w:rPr>
        <w:t>
      для мелко рогатого скота – 1 471 голов * 2,5 гектар/на 1 голову = 3 678 гектар;</w:t>
      </w:r>
    </w:p>
    <w:bookmarkEnd w:id="183"/>
    <w:bookmarkStart w:name="z215" w:id="184"/>
    <w:p>
      <w:pPr>
        <w:spacing w:after="0"/>
        <w:ind w:left="0"/>
        <w:jc w:val="both"/>
      </w:pPr>
      <w:r>
        <w:rPr>
          <w:rFonts w:ascii="Times New Roman"/>
          <w:b w:val="false"/>
          <w:i w:val="false"/>
          <w:color w:val="000000"/>
          <w:sz w:val="28"/>
        </w:rPr>
        <w:t>
      для лошадей - 402 голов * 15 гектар/на 1 голову = 6 030 гектар.</w:t>
      </w:r>
    </w:p>
    <w:bookmarkEnd w:id="184"/>
    <w:bookmarkStart w:name="z216" w:id="185"/>
    <w:p>
      <w:pPr>
        <w:spacing w:after="0"/>
        <w:ind w:left="0"/>
        <w:jc w:val="both"/>
      </w:pPr>
      <w:r>
        <w:rPr>
          <w:rFonts w:ascii="Times New Roman"/>
          <w:b w:val="false"/>
          <w:i w:val="false"/>
          <w:color w:val="000000"/>
          <w:sz w:val="28"/>
        </w:rPr>
        <w:t>
      9 864+3 678+6 030=19 572 гектар.</w:t>
      </w:r>
    </w:p>
    <w:bookmarkEnd w:id="185"/>
    <w:bookmarkStart w:name="z217" w:id="186"/>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50%.</w:t>
      </w:r>
    </w:p>
    <w:bookmarkEnd w:id="186"/>
    <w:bookmarkStart w:name="z218" w:id="187"/>
    <w:p>
      <w:pPr>
        <w:spacing w:after="0"/>
        <w:ind w:left="0"/>
        <w:jc w:val="both"/>
      </w:pPr>
      <w:r>
        <w:rPr>
          <w:rFonts w:ascii="Times New Roman"/>
          <w:b w:val="false"/>
          <w:i w:val="false"/>
          <w:color w:val="000000"/>
          <w:sz w:val="28"/>
        </w:rPr>
        <w:t xml:space="preserve">
      Недостающее количество пастбищных угодий для выпаса сельскохозяйственных животных личных подворий обеспечивается за счет пастьбы на землях ТОО "Жараспай" и КХ "Ашанбаев", согласно меморандума. </w:t>
      </w:r>
    </w:p>
    <w:bookmarkEnd w:id="187"/>
    <w:bookmarkStart w:name="z219" w:id="188"/>
    <w:p>
      <w:pPr>
        <w:spacing w:after="0"/>
        <w:ind w:left="0"/>
        <w:jc w:val="both"/>
      </w:pPr>
      <w:r>
        <w:rPr>
          <w:rFonts w:ascii="Times New Roman"/>
          <w:b w:val="false"/>
          <w:i w:val="false"/>
          <w:color w:val="000000"/>
          <w:sz w:val="28"/>
        </w:rPr>
        <w:t xml:space="preserve">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w:t>
      </w:r>
    </w:p>
    <w:bookmarkEnd w:id="18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Жараспай</w:t>
            </w:r>
            <w:r>
              <w:br/>
            </w:r>
            <w:r>
              <w:rPr>
                <w:rFonts w:ascii="Times New Roman"/>
                <w:b w:val="false"/>
                <w:i w:val="false"/>
                <w:color w:val="000000"/>
                <w:sz w:val="20"/>
              </w:rPr>
              <w:t xml:space="preserve"> на 2022-2023 годы</w:t>
            </w:r>
          </w:p>
        </w:tc>
      </w:tr>
    </w:tbl>
    <w:bookmarkStart w:name="z221" w:id="189"/>
    <w:p>
      <w:pPr>
        <w:spacing w:after="0"/>
        <w:ind w:left="0"/>
        <w:jc w:val="left"/>
      </w:pPr>
      <w:r>
        <w:rPr>
          <w:rFonts w:ascii="Times New Roman"/>
          <w:b/>
          <w:i w:val="false"/>
          <w:color w:val="000000"/>
        </w:rPr>
        <w:t xml:space="preserve"> Схема (карта) расположения пастбищ на территории сельского округа Жараспай в разрезе категорий земель, собственников земельных участков и землепользователей на основании правоустанавливающих документов</w:t>
      </w:r>
    </w:p>
    <w:bookmarkEnd w:id="189"/>
    <w:bookmarkStart w:name="z222" w:id="190"/>
    <w:p>
      <w:pPr>
        <w:spacing w:after="0"/>
        <w:ind w:left="0"/>
        <w:jc w:val="both"/>
      </w:pPr>
      <w:r>
        <w:rPr>
          <w:rFonts w:ascii="Times New Roman"/>
          <w:b w:val="false"/>
          <w:i w:val="false"/>
          <w:color w:val="000000"/>
          <w:sz w:val="28"/>
        </w:rPr>
        <w:t xml:space="preserve">
      </w:t>
      </w:r>
    </w:p>
    <w:bookmarkEnd w:id="190"/>
    <w:p>
      <w:pPr>
        <w:spacing w:after="0"/>
        <w:ind w:left="0"/>
        <w:jc w:val="both"/>
      </w:pPr>
      <w:r>
        <w:drawing>
          <wp:inline distT="0" distB="0" distL="0" distR="0">
            <wp:extent cx="7810500" cy="957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957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3" w:id="191"/>
    <w:p>
      <w:pPr>
        <w:spacing w:after="0"/>
        <w:ind w:left="0"/>
        <w:jc w:val="both"/>
      </w:pPr>
      <w:r>
        <w:rPr>
          <w:rFonts w:ascii="Times New Roman"/>
          <w:b w:val="false"/>
          <w:i w:val="false"/>
          <w:color w:val="000000"/>
          <w:sz w:val="28"/>
        </w:rPr>
        <w:t xml:space="preserve">
      </w:t>
      </w:r>
    </w:p>
    <w:bookmarkEnd w:id="191"/>
    <w:p>
      <w:pPr>
        <w:spacing w:after="0"/>
        <w:ind w:left="0"/>
        <w:jc w:val="both"/>
      </w:pPr>
      <w:r>
        <w:drawing>
          <wp:inline distT="0" distB="0" distL="0" distR="0">
            <wp:extent cx="3746500" cy="156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3746500" cy="156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4" w:id="192"/>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 поголовья крупно рогатого скота по Жараспайскому сельскому округу</w:t>
      </w:r>
    </w:p>
    <w:bookmarkEnd w:id="1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Жараспай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6 769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5 328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1 441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225" w:id="193"/>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Жараспайскому с/о</w:t>
      </w:r>
    </w:p>
    <w:bookmarkEnd w:id="19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Жараспай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1 471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9 864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3 678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19 572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19 572</w:t>
            </w:r>
          </w:p>
        </w:tc>
      </w:tr>
    </w:tbl>
    <w:bookmarkStart w:name="z226" w:id="194"/>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w:t>
      </w:r>
    </w:p>
    <w:bookmarkEnd w:id="19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Жараспайскому сельскому </w:t>
            </w:r>
            <w:r>
              <w:br/>
            </w:r>
            <w:r>
              <w:rPr>
                <w:rFonts w:ascii="Times New Roman"/>
                <w:b w:val="false"/>
                <w:i w:val="false"/>
                <w:color w:val="000000"/>
                <w:sz w:val="20"/>
              </w:rPr>
              <w:t xml:space="preserve"> округу на 2022-2023 годы </w:t>
            </w:r>
          </w:p>
        </w:tc>
      </w:tr>
    </w:tbl>
    <w:bookmarkStart w:name="z228" w:id="195"/>
    <w:p>
      <w:pPr>
        <w:spacing w:after="0"/>
        <w:ind w:left="0"/>
        <w:jc w:val="left"/>
      </w:pPr>
      <w:r>
        <w:rPr>
          <w:rFonts w:ascii="Times New Roman"/>
          <w:b/>
          <w:i w:val="false"/>
          <w:color w:val="000000"/>
        </w:rPr>
        <w:t xml:space="preserve"> Приемлемая схема пастбищеоборотов для Жараспайского сельского округа </w:t>
      </w:r>
    </w:p>
    <w:bookmarkEnd w:id="19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229" w:id="196"/>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1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Жараспайскому сельскому </w:t>
            </w:r>
            <w:r>
              <w:br/>
            </w:r>
            <w:r>
              <w:rPr>
                <w:rFonts w:ascii="Times New Roman"/>
                <w:b w:val="false"/>
                <w:i w:val="false"/>
                <w:color w:val="000000"/>
                <w:sz w:val="20"/>
              </w:rPr>
              <w:t xml:space="preserve"> округу на 2022-2023 годы </w:t>
            </w:r>
          </w:p>
        </w:tc>
      </w:tr>
    </w:tbl>
    <w:bookmarkStart w:name="z231" w:id="197"/>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97"/>
    <w:bookmarkStart w:name="z232" w:id="198"/>
    <w:p>
      <w:pPr>
        <w:spacing w:after="0"/>
        <w:ind w:left="0"/>
        <w:jc w:val="both"/>
      </w:pPr>
      <w:r>
        <w:rPr>
          <w:rFonts w:ascii="Times New Roman"/>
          <w:b w:val="false"/>
          <w:i w:val="false"/>
          <w:color w:val="000000"/>
          <w:sz w:val="28"/>
        </w:rPr>
        <w:t xml:space="preserve">
      </w:t>
      </w:r>
    </w:p>
    <w:bookmarkEnd w:id="198"/>
    <w:p>
      <w:pPr>
        <w:spacing w:after="0"/>
        <w:ind w:left="0"/>
        <w:jc w:val="both"/>
      </w:pPr>
      <w:r>
        <w:drawing>
          <wp:inline distT="0" distB="0" distL="0" distR="0">
            <wp:extent cx="7810500" cy="848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848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3" w:id="199"/>
    <w:p>
      <w:pPr>
        <w:spacing w:after="0"/>
        <w:ind w:left="0"/>
        <w:jc w:val="both"/>
      </w:pPr>
      <w:r>
        <w:rPr>
          <w:rFonts w:ascii="Times New Roman"/>
          <w:b w:val="false"/>
          <w:i w:val="false"/>
          <w:color w:val="000000"/>
          <w:sz w:val="28"/>
        </w:rPr>
        <w:t xml:space="preserve">
      </w:t>
      </w:r>
    </w:p>
    <w:bookmarkEnd w:id="199"/>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Жараспайскому сельскому </w:t>
            </w:r>
            <w:r>
              <w:br/>
            </w:r>
            <w:r>
              <w:rPr>
                <w:rFonts w:ascii="Times New Roman"/>
                <w:b w:val="false"/>
                <w:i w:val="false"/>
                <w:color w:val="000000"/>
                <w:sz w:val="20"/>
              </w:rPr>
              <w:t xml:space="preserve"> округу на 2022-2023 годы</w:t>
            </w:r>
          </w:p>
        </w:tc>
      </w:tr>
    </w:tbl>
    <w:bookmarkStart w:name="z235" w:id="200"/>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200"/>
    <w:bookmarkStart w:name="z236" w:id="201"/>
    <w:p>
      <w:pPr>
        <w:spacing w:after="0"/>
        <w:ind w:left="0"/>
        <w:jc w:val="both"/>
      </w:pPr>
      <w:r>
        <w:rPr>
          <w:rFonts w:ascii="Times New Roman"/>
          <w:b w:val="false"/>
          <w:i w:val="false"/>
          <w:color w:val="000000"/>
          <w:sz w:val="28"/>
        </w:rPr>
        <w:t xml:space="preserve">
      </w:t>
      </w:r>
    </w:p>
    <w:bookmarkEnd w:id="201"/>
    <w:p>
      <w:pPr>
        <w:spacing w:after="0"/>
        <w:ind w:left="0"/>
        <w:jc w:val="both"/>
      </w:pPr>
      <w:r>
        <w:drawing>
          <wp:inline distT="0" distB="0" distL="0" distR="0">
            <wp:extent cx="7810500" cy="835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835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Жараспайскому сельскому </w:t>
            </w:r>
            <w:r>
              <w:br/>
            </w:r>
            <w:r>
              <w:rPr>
                <w:rFonts w:ascii="Times New Roman"/>
                <w:b w:val="false"/>
                <w:i w:val="false"/>
                <w:color w:val="000000"/>
                <w:sz w:val="20"/>
              </w:rPr>
              <w:t xml:space="preserve"> округу на 2022-2023 годы</w:t>
            </w:r>
          </w:p>
        </w:tc>
      </w:tr>
    </w:tbl>
    <w:bookmarkStart w:name="z238" w:id="202"/>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202"/>
    <w:bookmarkStart w:name="z239" w:id="203"/>
    <w:p>
      <w:pPr>
        <w:spacing w:after="0"/>
        <w:ind w:left="0"/>
        <w:jc w:val="both"/>
      </w:pPr>
      <w:r>
        <w:rPr>
          <w:rFonts w:ascii="Times New Roman"/>
          <w:b w:val="false"/>
          <w:i w:val="false"/>
          <w:color w:val="000000"/>
          <w:sz w:val="28"/>
        </w:rPr>
        <w:t xml:space="preserve">
      </w:t>
      </w:r>
    </w:p>
    <w:bookmarkEnd w:id="203"/>
    <w:p>
      <w:pPr>
        <w:spacing w:after="0"/>
        <w:ind w:left="0"/>
        <w:jc w:val="both"/>
      </w:pPr>
      <w:r>
        <w:drawing>
          <wp:inline distT="0" distB="0" distL="0" distR="0">
            <wp:extent cx="7810500" cy="727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727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0" w:id="204"/>
    <w:p>
      <w:pPr>
        <w:spacing w:after="0"/>
        <w:ind w:left="0"/>
        <w:jc w:val="both"/>
      </w:pPr>
      <w:r>
        <w:rPr>
          <w:rFonts w:ascii="Times New Roman"/>
          <w:b w:val="false"/>
          <w:i w:val="false"/>
          <w:color w:val="000000"/>
          <w:sz w:val="28"/>
        </w:rPr>
        <w:t xml:space="preserve">
      </w:t>
      </w:r>
    </w:p>
    <w:bookmarkEnd w:id="204"/>
    <w:p>
      <w:pPr>
        <w:spacing w:after="0"/>
        <w:ind w:left="0"/>
        <w:jc w:val="both"/>
      </w:pPr>
      <w:r>
        <w:drawing>
          <wp:inline distT="0" distB="0" distL="0" distR="0">
            <wp:extent cx="78105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248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Жараспайскому сельскому </w:t>
            </w:r>
            <w:r>
              <w:br/>
            </w:r>
            <w:r>
              <w:rPr>
                <w:rFonts w:ascii="Times New Roman"/>
                <w:b w:val="false"/>
                <w:i w:val="false"/>
                <w:color w:val="000000"/>
                <w:sz w:val="20"/>
              </w:rPr>
              <w:t xml:space="preserve"> округу на 2022-2023 годы</w:t>
            </w:r>
          </w:p>
        </w:tc>
      </w:tr>
    </w:tbl>
    <w:bookmarkStart w:name="z242" w:id="205"/>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Жараспайском сельском округе </w:t>
      </w:r>
    </w:p>
    <w:bookmarkEnd w:id="205"/>
    <w:bookmarkStart w:name="z243" w:id="206"/>
    <w:p>
      <w:pPr>
        <w:spacing w:after="0"/>
        <w:ind w:left="0"/>
        <w:jc w:val="both"/>
      </w:pPr>
      <w:r>
        <w:rPr>
          <w:rFonts w:ascii="Times New Roman"/>
          <w:b w:val="false"/>
          <w:i w:val="false"/>
          <w:color w:val="000000"/>
          <w:sz w:val="28"/>
        </w:rPr>
        <w:t xml:space="preserve">
      </w:t>
      </w:r>
    </w:p>
    <w:bookmarkEnd w:id="206"/>
    <w:p>
      <w:pPr>
        <w:spacing w:after="0"/>
        <w:ind w:left="0"/>
        <w:jc w:val="both"/>
      </w:pPr>
      <w:r>
        <w:drawing>
          <wp:inline distT="0" distB="0" distL="0" distR="0">
            <wp:extent cx="7810500" cy="854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854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Жараспайскому сельскому </w:t>
            </w:r>
            <w:r>
              <w:br/>
            </w:r>
            <w:r>
              <w:rPr>
                <w:rFonts w:ascii="Times New Roman"/>
                <w:b w:val="false"/>
                <w:i w:val="false"/>
                <w:color w:val="000000"/>
                <w:sz w:val="20"/>
              </w:rPr>
              <w:t xml:space="preserve"> округу на 2022-2023 годы</w:t>
            </w:r>
          </w:p>
        </w:tc>
      </w:tr>
    </w:tbl>
    <w:bookmarkStart w:name="z245" w:id="207"/>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20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6" w:id="208"/>
          <w:p>
            <w:pPr>
              <w:spacing w:after="20"/>
              <w:ind w:left="20"/>
              <w:jc w:val="both"/>
            </w:pPr>
            <w:r>
              <w:rPr>
                <w:rFonts w:ascii="Times New Roman"/>
                <w:b w:val="false"/>
                <w:i w:val="false"/>
                <w:color w:val="000000"/>
                <w:sz w:val="20"/>
              </w:rPr>
              <w:t xml:space="preserve">
Количество загонов </w:t>
            </w:r>
          </w:p>
          <w:bookmarkEnd w:id="208"/>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7" w:id="209"/>
          <w:p>
            <w:pPr>
              <w:spacing w:after="20"/>
              <w:ind w:left="20"/>
              <w:jc w:val="both"/>
            </w:pPr>
            <w:r>
              <w:rPr>
                <w:rFonts w:ascii="Times New Roman"/>
                <w:b w:val="false"/>
                <w:i w:val="false"/>
                <w:color w:val="000000"/>
                <w:sz w:val="20"/>
              </w:rPr>
              <w:t xml:space="preserve">
Количество загонов </w:t>
            </w:r>
          </w:p>
          <w:bookmarkEnd w:id="209"/>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Жараспай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248" w:id="210"/>
    <w:p>
      <w:pPr>
        <w:spacing w:after="0"/>
        <w:ind w:left="0"/>
        <w:jc w:val="both"/>
      </w:pPr>
      <w:r>
        <w:rPr>
          <w:rFonts w:ascii="Times New Roman"/>
          <w:b w:val="false"/>
          <w:i w:val="false"/>
          <w:color w:val="000000"/>
          <w:sz w:val="28"/>
        </w:rPr>
        <w:t>
      Примечание: расшифровка аббревиатур:</w:t>
      </w:r>
    </w:p>
    <w:bookmarkEnd w:id="210"/>
    <w:bookmarkStart w:name="z249" w:id="211"/>
    <w:p>
      <w:pPr>
        <w:spacing w:after="0"/>
        <w:ind w:left="0"/>
        <w:jc w:val="both"/>
      </w:pPr>
      <w:r>
        <w:rPr>
          <w:rFonts w:ascii="Times New Roman"/>
          <w:b w:val="false"/>
          <w:i w:val="false"/>
          <w:color w:val="000000"/>
          <w:sz w:val="28"/>
        </w:rPr>
        <w:t>
      ВЛС – весенне-летний сезон;</w:t>
      </w:r>
    </w:p>
    <w:bookmarkEnd w:id="211"/>
    <w:bookmarkStart w:name="z250" w:id="212"/>
    <w:p>
      <w:pPr>
        <w:spacing w:after="0"/>
        <w:ind w:left="0"/>
        <w:jc w:val="both"/>
      </w:pPr>
      <w:r>
        <w:rPr>
          <w:rFonts w:ascii="Times New Roman"/>
          <w:b w:val="false"/>
          <w:i w:val="false"/>
          <w:color w:val="000000"/>
          <w:sz w:val="28"/>
        </w:rPr>
        <w:t>
      ЛОС – летне-осенний сезон;</w:t>
      </w:r>
    </w:p>
    <w:bookmarkEnd w:id="212"/>
    <w:bookmarkStart w:name="z251" w:id="213"/>
    <w:p>
      <w:pPr>
        <w:spacing w:after="0"/>
        <w:ind w:left="0"/>
        <w:jc w:val="both"/>
      </w:pPr>
      <w:r>
        <w:rPr>
          <w:rFonts w:ascii="Times New Roman"/>
          <w:b w:val="false"/>
          <w:i w:val="false"/>
          <w:color w:val="000000"/>
          <w:sz w:val="28"/>
        </w:rPr>
        <w:t>
      ЛС – летний сезон;</w:t>
      </w:r>
    </w:p>
    <w:bookmarkEnd w:id="213"/>
    <w:bookmarkStart w:name="z252" w:id="214"/>
    <w:p>
      <w:pPr>
        <w:spacing w:after="0"/>
        <w:ind w:left="0"/>
        <w:jc w:val="both"/>
      </w:pPr>
      <w:r>
        <w:rPr>
          <w:rFonts w:ascii="Times New Roman"/>
          <w:b w:val="false"/>
          <w:i w:val="false"/>
          <w:color w:val="000000"/>
          <w:sz w:val="28"/>
        </w:rPr>
        <w:t>
      ОЗ – отдыхающий загон.</w:t>
      </w:r>
    </w:p>
    <w:bookmarkEnd w:id="2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 </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254" w:id="215"/>
    <w:p>
      <w:pPr>
        <w:spacing w:after="0"/>
        <w:ind w:left="0"/>
        <w:jc w:val="left"/>
      </w:pPr>
      <w:r>
        <w:rPr>
          <w:rFonts w:ascii="Times New Roman"/>
          <w:b/>
          <w:i w:val="false"/>
          <w:color w:val="000000"/>
        </w:rPr>
        <w:t xml:space="preserve"> План по управлению пастбищами и их использованию в сельском округе Заречное на 2022-2023 годы</w:t>
      </w:r>
    </w:p>
    <w:bookmarkEnd w:id="215"/>
    <w:bookmarkStart w:name="z255" w:id="216"/>
    <w:p>
      <w:pPr>
        <w:spacing w:after="0"/>
        <w:ind w:left="0"/>
        <w:jc w:val="both"/>
      </w:pPr>
      <w:r>
        <w:rPr>
          <w:rFonts w:ascii="Times New Roman"/>
          <w:b w:val="false"/>
          <w:i w:val="false"/>
          <w:color w:val="000000"/>
          <w:sz w:val="28"/>
        </w:rPr>
        <w:t>
      Общая площадь территории сельского округа Заречное составляет 55 391 гектар, из них пашни – 26 834 га, пастбищные земли – 26 761 га, сенокос – 614 га, прочие – 1 182 га.</w:t>
      </w:r>
    </w:p>
    <w:bookmarkEnd w:id="216"/>
    <w:bookmarkStart w:name="z256" w:id="217"/>
    <w:p>
      <w:pPr>
        <w:spacing w:after="0"/>
        <w:ind w:left="0"/>
        <w:jc w:val="both"/>
      </w:pPr>
      <w:r>
        <w:rPr>
          <w:rFonts w:ascii="Times New Roman"/>
          <w:b w:val="false"/>
          <w:i w:val="false"/>
          <w:color w:val="000000"/>
          <w:sz w:val="28"/>
        </w:rPr>
        <w:t>
      По категориям земли подразделяются на:</w:t>
      </w:r>
    </w:p>
    <w:bookmarkEnd w:id="217"/>
    <w:bookmarkStart w:name="z257" w:id="218"/>
    <w:p>
      <w:pPr>
        <w:spacing w:after="0"/>
        <w:ind w:left="0"/>
        <w:jc w:val="both"/>
      </w:pPr>
      <w:r>
        <w:rPr>
          <w:rFonts w:ascii="Times New Roman"/>
          <w:b w:val="false"/>
          <w:i w:val="false"/>
          <w:color w:val="000000"/>
          <w:sz w:val="28"/>
        </w:rPr>
        <w:t>
      земли сельскохозяйственного назначения –42 451 гектар;</w:t>
      </w:r>
    </w:p>
    <w:bookmarkEnd w:id="218"/>
    <w:bookmarkStart w:name="z258" w:id="219"/>
    <w:p>
      <w:pPr>
        <w:spacing w:after="0"/>
        <w:ind w:left="0"/>
        <w:jc w:val="both"/>
      </w:pPr>
      <w:r>
        <w:rPr>
          <w:rFonts w:ascii="Times New Roman"/>
          <w:b w:val="false"/>
          <w:i w:val="false"/>
          <w:color w:val="000000"/>
          <w:sz w:val="28"/>
        </w:rPr>
        <w:t>
      земли населенных пунктов –3 055 гектар;</w:t>
      </w:r>
    </w:p>
    <w:bookmarkEnd w:id="219"/>
    <w:bookmarkStart w:name="z259" w:id="220"/>
    <w:p>
      <w:pPr>
        <w:spacing w:after="0"/>
        <w:ind w:left="0"/>
        <w:jc w:val="both"/>
      </w:pPr>
      <w:r>
        <w:rPr>
          <w:rFonts w:ascii="Times New Roman"/>
          <w:b w:val="false"/>
          <w:i w:val="false"/>
          <w:color w:val="000000"/>
          <w:sz w:val="28"/>
        </w:rPr>
        <w:t>
      земли запаса- 9 885 гектар.</w:t>
      </w:r>
    </w:p>
    <w:bookmarkEnd w:id="220"/>
    <w:bookmarkStart w:name="z260" w:id="221"/>
    <w:p>
      <w:pPr>
        <w:spacing w:after="0"/>
        <w:ind w:left="0"/>
        <w:jc w:val="both"/>
      </w:pPr>
      <w:r>
        <w:rPr>
          <w:rFonts w:ascii="Times New Roman"/>
          <w:b w:val="false"/>
          <w:i w:val="false"/>
          <w:color w:val="000000"/>
          <w:sz w:val="28"/>
        </w:rPr>
        <w:t>
      На 1 июля 2021 года в сельском округе Заречное насчитывается (личное подворье населения и поголовье, ФХ, КХ) крупного рогатого скота 1 195 голов, из них маточное поголовье 829 голов, мелкого рогатого скота 1 198 голов, 594 голов лошадей.</w:t>
      </w:r>
    </w:p>
    <w:bookmarkEnd w:id="221"/>
    <w:bookmarkStart w:name="z261" w:id="222"/>
    <w:p>
      <w:pPr>
        <w:spacing w:after="0"/>
        <w:ind w:left="0"/>
        <w:jc w:val="both"/>
      </w:pPr>
      <w:r>
        <w:rPr>
          <w:rFonts w:ascii="Times New Roman"/>
          <w:b w:val="false"/>
          <w:i w:val="false"/>
          <w:color w:val="000000"/>
          <w:sz w:val="28"/>
        </w:rPr>
        <w:t>
      Поголовье в ИП, крестьянских и фермерских хозяйствах сельского округа Заречное составляет: крупного рогатого скота 451 головы, мелкого рогатого скота 387 головы, 269 голов лошадей.</w:t>
      </w:r>
    </w:p>
    <w:bookmarkEnd w:id="222"/>
    <w:bookmarkStart w:name="z262" w:id="223"/>
    <w:p>
      <w:pPr>
        <w:spacing w:after="0"/>
        <w:ind w:left="0"/>
        <w:jc w:val="both"/>
      </w:pPr>
      <w:r>
        <w:rPr>
          <w:rFonts w:ascii="Times New Roman"/>
          <w:b w:val="false"/>
          <w:i w:val="false"/>
          <w:color w:val="000000"/>
          <w:sz w:val="28"/>
        </w:rPr>
        <w:t>
      Площадь пастбищ ТОО, крестьянских и фермерских хозяйств составляет 16 644 гектар, нагрузка на пастбища 62,6%. (КРС:451 головы*12 га=5 412 га, МРС:387голов*2,5 га=968 га, лошади:269 голов*15 га=4 035 га. Всего: 10 415 га).</w:t>
      </w:r>
    </w:p>
    <w:bookmarkEnd w:id="223"/>
    <w:bookmarkStart w:name="z263" w:id="224"/>
    <w:p>
      <w:pPr>
        <w:spacing w:after="0"/>
        <w:ind w:left="0"/>
        <w:jc w:val="both"/>
      </w:pPr>
      <w:r>
        <w:rPr>
          <w:rFonts w:ascii="Times New Roman"/>
          <w:b w:val="false"/>
          <w:i w:val="false"/>
          <w:color w:val="000000"/>
          <w:sz w:val="28"/>
        </w:rPr>
        <w:t>
      Для обеспечения сельскохозяйственных животных по сельскому округу Заречное имеются всего 26 761 гектар пастбищных угодий. В черте населенных пунктов числится 1 732 гектар пастбищ.</w:t>
      </w:r>
    </w:p>
    <w:bookmarkEnd w:id="224"/>
    <w:bookmarkStart w:name="z264" w:id="225"/>
    <w:p>
      <w:pPr>
        <w:spacing w:after="0"/>
        <w:ind w:left="0"/>
        <w:jc w:val="both"/>
      </w:pPr>
      <w:r>
        <w:rPr>
          <w:rFonts w:ascii="Times New Roman"/>
          <w:b w:val="false"/>
          <w:i w:val="false"/>
          <w:color w:val="000000"/>
          <w:sz w:val="28"/>
        </w:rPr>
        <w:t>
      В сельском округе Заречное сервитуты для прогона скота не установлены.</w:t>
      </w:r>
    </w:p>
    <w:bookmarkEnd w:id="225"/>
    <w:bookmarkStart w:name="z265" w:id="226"/>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1 732 гектар, потребность составляет 6 168 гектар, при норме нагрузки 12 гектар/голов. (КРС маточного поголовья 514 голов*12 га=6 168 га).</w:t>
      </w:r>
    </w:p>
    <w:bookmarkEnd w:id="226"/>
    <w:bookmarkStart w:name="z266" w:id="227"/>
    <w:p>
      <w:pPr>
        <w:spacing w:after="0"/>
        <w:ind w:left="0"/>
        <w:jc w:val="both"/>
      </w:pPr>
      <w:r>
        <w:rPr>
          <w:rFonts w:ascii="Times New Roman"/>
          <w:b w:val="false"/>
          <w:i w:val="false"/>
          <w:color w:val="000000"/>
          <w:sz w:val="28"/>
        </w:rPr>
        <w:t>
      Имеется потребность пастбищных угодий по выпасу других сельскохозяйственных животных местного населения в размере 15 831 га, при норме нагрузки на голову КРС – 12 га/гол., МРС – 2,5 га/гол., лошадей – 15 га/гол.</w:t>
      </w:r>
    </w:p>
    <w:bookmarkEnd w:id="227"/>
    <w:bookmarkStart w:name="z267" w:id="228"/>
    <w:p>
      <w:pPr>
        <w:spacing w:after="0"/>
        <w:ind w:left="0"/>
        <w:jc w:val="both"/>
      </w:pPr>
      <w:r>
        <w:rPr>
          <w:rFonts w:ascii="Times New Roman"/>
          <w:b w:val="false"/>
          <w:i w:val="false"/>
          <w:color w:val="000000"/>
          <w:sz w:val="28"/>
        </w:rPr>
        <w:t>
      Потребность:</w:t>
      </w:r>
    </w:p>
    <w:bookmarkEnd w:id="228"/>
    <w:bookmarkStart w:name="z268" w:id="229"/>
    <w:p>
      <w:pPr>
        <w:spacing w:after="0"/>
        <w:ind w:left="0"/>
        <w:jc w:val="both"/>
      </w:pPr>
      <w:r>
        <w:rPr>
          <w:rFonts w:ascii="Times New Roman"/>
          <w:b w:val="false"/>
          <w:i w:val="false"/>
          <w:color w:val="000000"/>
          <w:sz w:val="28"/>
        </w:rPr>
        <w:t>
      для КРС- 744 гол. * 12 га/гол.=8 928 га;</w:t>
      </w:r>
    </w:p>
    <w:bookmarkEnd w:id="229"/>
    <w:bookmarkStart w:name="z269" w:id="230"/>
    <w:p>
      <w:pPr>
        <w:spacing w:after="0"/>
        <w:ind w:left="0"/>
        <w:jc w:val="both"/>
      </w:pPr>
      <w:r>
        <w:rPr>
          <w:rFonts w:ascii="Times New Roman"/>
          <w:b w:val="false"/>
          <w:i w:val="false"/>
          <w:color w:val="000000"/>
          <w:sz w:val="28"/>
        </w:rPr>
        <w:t>
      для МРС- 811 гол. * 2,5 га/гол.=2 028 га;</w:t>
      </w:r>
    </w:p>
    <w:bookmarkEnd w:id="230"/>
    <w:bookmarkStart w:name="z270" w:id="231"/>
    <w:p>
      <w:pPr>
        <w:spacing w:after="0"/>
        <w:ind w:left="0"/>
        <w:jc w:val="both"/>
      </w:pPr>
      <w:r>
        <w:rPr>
          <w:rFonts w:ascii="Times New Roman"/>
          <w:b w:val="false"/>
          <w:i w:val="false"/>
          <w:color w:val="000000"/>
          <w:sz w:val="28"/>
        </w:rPr>
        <w:t>
      для лошадей- 325 гол. * 15 га/гол.=4 875 га.</w:t>
      </w:r>
    </w:p>
    <w:bookmarkEnd w:id="231"/>
    <w:bookmarkStart w:name="z271" w:id="232"/>
    <w:p>
      <w:pPr>
        <w:spacing w:after="0"/>
        <w:ind w:left="0"/>
        <w:jc w:val="both"/>
      </w:pPr>
      <w:r>
        <w:rPr>
          <w:rFonts w:ascii="Times New Roman"/>
          <w:b w:val="false"/>
          <w:i w:val="false"/>
          <w:color w:val="000000"/>
          <w:sz w:val="28"/>
        </w:rPr>
        <w:t>
      8 928+2 028+4 875=15 831 га.</w:t>
      </w:r>
    </w:p>
    <w:bookmarkEnd w:id="232"/>
    <w:bookmarkStart w:name="z272" w:id="233"/>
    <w:p>
      <w:pPr>
        <w:spacing w:after="0"/>
        <w:ind w:left="0"/>
        <w:jc w:val="both"/>
      </w:pPr>
      <w:r>
        <w:rPr>
          <w:rFonts w:ascii="Times New Roman"/>
          <w:b w:val="false"/>
          <w:i w:val="false"/>
          <w:color w:val="000000"/>
          <w:sz w:val="28"/>
        </w:rPr>
        <w:t>
      Недостающее количество пастбищных угодий для выпаса сельскохозяйственных животных личных подворий обеспечивается за счет пастьбы на землях крестьянских хозяйств, согласно меморандума.</w:t>
      </w:r>
    </w:p>
    <w:bookmarkEnd w:id="233"/>
    <w:bookmarkStart w:name="z273" w:id="234"/>
    <w:p>
      <w:pPr>
        <w:spacing w:after="0"/>
        <w:ind w:left="0"/>
        <w:jc w:val="both"/>
      </w:pPr>
      <w:r>
        <w:rPr>
          <w:rFonts w:ascii="Times New Roman"/>
          <w:b w:val="false"/>
          <w:i w:val="false"/>
          <w:color w:val="000000"/>
          <w:sz w:val="28"/>
        </w:rPr>
        <w:t xml:space="preserve">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w:t>
      </w:r>
    </w:p>
    <w:bookmarkEnd w:id="23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Заречное</w:t>
            </w:r>
            <w:r>
              <w:br/>
            </w:r>
            <w:r>
              <w:rPr>
                <w:rFonts w:ascii="Times New Roman"/>
                <w:b w:val="false"/>
                <w:i w:val="false"/>
                <w:color w:val="000000"/>
                <w:sz w:val="20"/>
              </w:rPr>
              <w:t xml:space="preserve"> на 2022-2023 годы</w:t>
            </w:r>
          </w:p>
        </w:tc>
      </w:tr>
    </w:tbl>
    <w:bookmarkStart w:name="z275" w:id="235"/>
    <w:p>
      <w:pPr>
        <w:spacing w:after="0"/>
        <w:ind w:left="0"/>
        <w:jc w:val="left"/>
      </w:pPr>
      <w:r>
        <w:rPr>
          <w:rFonts w:ascii="Times New Roman"/>
          <w:b/>
          <w:i w:val="false"/>
          <w:color w:val="000000"/>
        </w:rPr>
        <w:t xml:space="preserve"> Схема (карта) расположения пастбищ на территории сельского округа Заречное в разрезе категорий земель, собственников земельных участков и землепользователей на основании правоустанавливающих документов</w:t>
      </w:r>
    </w:p>
    <w:bookmarkEnd w:id="235"/>
    <w:bookmarkStart w:name="z276" w:id="236"/>
    <w:p>
      <w:pPr>
        <w:spacing w:after="0"/>
        <w:ind w:left="0"/>
        <w:jc w:val="both"/>
      </w:pPr>
      <w:r>
        <w:rPr>
          <w:rFonts w:ascii="Times New Roman"/>
          <w:b w:val="false"/>
          <w:i w:val="false"/>
          <w:color w:val="000000"/>
          <w:sz w:val="28"/>
        </w:rPr>
        <w:t xml:space="preserve">
      </w:t>
      </w:r>
    </w:p>
    <w:bookmarkEnd w:id="236"/>
    <w:p>
      <w:pPr>
        <w:spacing w:after="0"/>
        <w:ind w:left="0"/>
        <w:jc w:val="both"/>
      </w:pPr>
      <w:r>
        <w:drawing>
          <wp:inline distT="0" distB="0" distL="0" distR="0">
            <wp:extent cx="7810500" cy="1017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017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7" w:id="237"/>
    <w:p>
      <w:pPr>
        <w:spacing w:after="0"/>
        <w:ind w:left="0"/>
        <w:jc w:val="both"/>
      </w:pPr>
      <w:r>
        <w:rPr>
          <w:rFonts w:ascii="Times New Roman"/>
          <w:b w:val="false"/>
          <w:i w:val="false"/>
          <w:color w:val="000000"/>
          <w:sz w:val="28"/>
        </w:rPr>
        <w:t xml:space="preserve">
      </w:t>
      </w:r>
    </w:p>
    <w:bookmarkEnd w:id="237"/>
    <w:p>
      <w:pPr>
        <w:spacing w:after="0"/>
        <w:ind w:left="0"/>
        <w:jc w:val="both"/>
      </w:pPr>
      <w:r>
        <w:drawing>
          <wp:inline distT="0" distB="0" distL="0" distR="0">
            <wp:extent cx="3352800" cy="156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3352800" cy="156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8" w:id="238"/>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 поголовья крупно рогатого скота по сельскому округу Заречное</w:t>
      </w:r>
    </w:p>
    <w:bookmarkEnd w:id="23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Заречное</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279" w:id="239"/>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с/о Заречное</w:t>
      </w:r>
    </w:p>
    <w:bookmarkEnd w:id="2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Заречное</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8 928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4 875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15 831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15 831</w:t>
            </w:r>
          </w:p>
        </w:tc>
      </w:tr>
    </w:tbl>
    <w:bookmarkStart w:name="z280" w:id="240"/>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w:t>
      </w:r>
    </w:p>
    <w:bookmarkEnd w:id="24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Заречное </w:t>
            </w:r>
            <w:r>
              <w:br/>
            </w:r>
            <w:r>
              <w:rPr>
                <w:rFonts w:ascii="Times New Roman"/>
                <w:b w:val="false"/>
                <w:i w:val="false"/>
                <w:color w:val="000000"/>
                <w:sz w:val="20"/>
              </w:rPr>
              <w:t xml:space="preserve"> на 2022-2023 годы </w:t>
            </w:r>
          </w:p>
        </w:tc>
      </w:tr>
    </w:tbl>
    <w:bookmarkStart w:name="z282" w:id="241"/>
    <w:p>
      <w:pPr>
        <w:spacing w:after="0"/>
        <w:ind w:left="0"/>
        <w:jc w:val="left"/>
      </w:pPr>
      <w:r>
        <w:rPr>
          <w:rFonts w:ascii="Times New Roman"/>
          <w:b/>
          <w:i w:val="false"/>
          <w:color w:val="000000"/>
        </w:rPr>
        <w:t xml:space="preserve"> Приемлемая схема пастбищеоборотов для сельского округа Заречное</w:t>
      </w:r>
    </w:p>
    <w:bookmarkEnd w:id="24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283" w:id="242"/>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24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Заречное</w:t>
            </w:r>
            <w:r>
              <w:br/>
            </w:r>
            <w:r>
              <w:rPr>
                <w:rFonts w:ascii="Times New Roman"/>
                <w:b w:val="false"/>
                <w:i w:val="false"/>
                <w:color w:val="000000"/>
                <w:sz w:val="20"/>
              </w:rPr>
              <w:t xml:space="preserve"> на 2022-2023 годы </w:t>
            </w:r>
          </w:p>
        </w:tc>
      </w:tr>
    </w:tbl>
    <w:bookmarkStart w:name="z285" w:id="243"/>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243"/>
    <w:bookmarkStart w:name="z286" w:id="244"/>
    <w:p>
      <w:pPr>
        <w:spacing w:after="0"/>
        <w:ind w:left="0"/>
        <w:jc w:val="both"/>
      </w:pPr>
      <w:r>
        <w:rPr>
          <w:rFonts w:ascii="Times New Roman"/>
          <w:b w:val="false"/>
          <w:i w:val="false"/>
          <w:color w:val="000000"/>
          <w:sz w:val="28"/>
        </w:rPr>
        <w:t xml:space="preserve">
      </w:t>
      </w:r>
    </w:p>
    <w:bookmarkEnd w:id="244"/>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7" w:id="245"/>
    <w:p>
      <w:pPr>
        <w:spacing w:after="0"/>
        <w:ind w:left="0"/>
        <w:jc w:val="both"/>
      </w:pPr>
      <w:r>
        <w:rPr>
          <w:rFonts w:ascii="Times New Roman"/>
          <w:b w:val="false"/>
          <w:i w:val="false"/>
          <w:color w:val="000000"/>
          <w:sz w:val="28"/>
        </w:rPr>
        <w:t xml:space="preserve">
      </w:t>
      </w:r>
    </w:p>
    <w:bookmarkEnd w:id="245"/>
    <w:p>
      <w:pPr>
        <w:spacing w:after="0"/>
        <w:ind w:left="0"/>
        <w:jc w:val="both"/>
      </w:pPr>
      <w:r>
        <w:drawing>
          <wp:inline distT="0" distB="0" distL="0" distR="0">
            <wp:extent cx="7670800" cy="490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670800" cy="490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Заречное</w:t>
            </w:r>
            <w:r>
              <w:br/>
            </w:r>
            <w:r>
              <w:rPr>
                <w:rFonts w:ascii="Times New Roman"/>
                <w:b w:val="false"/>
                <w:i w:val="false"/>
                <w:color w:val="000000"/>
                <w:sz w:val="20"/>
              </w:rPr>
              <w:t xml:space="preserve"> на 2022-2023 годы</w:t>
            </w:r>
          </w:p>
        </w:tc>
      </w:tr>
    </w:tbl>
    <w:bookmarkStart w:name="z289" w:id="246"/>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246"/>
    <w:bookmarkStart w:name="z290" w:id="247"/>
    <w:p>
      <w:pPr>
        <w:spacing w:after="0"/>
        <w:ind w:left="0"/>
        <w:jc w:val="both"/>
      </w:pPr>
      <w:r>
        <w:rPr>
          <w:rFonts w:ascii="Times New Roman"/>
          <w:b w:val="false"/>
          <w:i w:val="false"/>
          <w:color w:val="000000"/>
          <w:sz w:val="28"/>
        </w:rPr>
        <w:t xml:space="preserve">
      </w:t>
      </w:r>
    </w:p>
    <w:bookmarkEnd w:id="247"/>
    <w:p>
      <w:pPr>
        <w:spacing w:after="0"/>
        <w:ind w:left="0"/>
        <w:jc w:val="both"/>
      </w:pPr>
      <w:r>
        <w:drawing>
          <wp:inline distT="0" distB="0" distL="0" distR="0">
            <wp:extent cx="7810500" cy="581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581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Заречное</w:t>
            </w:r>
            <w:r>
              <w:br/>
            </w:r>
            <w:r>
              <w:rPr>
                <w:rFonts w:ascii="Times New Roman"/>
                <w:b w:val="false"/>
                <w:i w:val="false"/>
                <w:color w:val="000000"/>
                <w:sz w:val="20"/>
              </w:rPr>
              <w:t>на 2022-2023 годы</w:t>
            </w:r>
          </w:p>
        </w:tc>
      </w:tr>
    </w:tbl>
    <w:bookmarkStart w:name="z292" w:id="248"/>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248"/>
    <w:bookmarkStart w:name="z293" w:id="249"/>
    <w:p>
      <w:pPr>
        <w:spacing w:after="0"/>
        <w:ind w:left="0"/>
        <w:jc w:val="both"/>
      </w:pPr>
      <w:r>
        <w:rPr>
          <w:rFonts w:ascii="Times New Roman"/>
          <w:b w:val="false"/>
          <w:i w:val="false"/>
          <w:color w:val="000000"/>
          <w:sz w:val="28"/>
        </w:rPr>
        <w:t xml:space="preserve">
      </w:t>
      </w:r>
    </w:p>
    <w:bookmarkEnd w:id="249"/>
    <w:p>
      <w:pPr>
        <w:spacing w:after="0"/>
        <w:ind w:left="0"/>
        <w:jc w:val="both"/>
      </w:pPr>
      <w:r>
        <w:drawing>
          <wp:inline distT="0" distB="0" distL="0" distR="0">
            <wp:extent cx="78105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4" w:id="250"/>
    <w:p>
      <w:pPr>
        <w:spacing w:after="0"/>
        <w:ind w:left="0"/>
        <w:jc w:val="both"/>
      </w:pPr>
      <w:r>
        <w:rPr>
          <w:rFonts w:ascii="Times New Roman"/>
          <w:b w:val="false"/>
          <w:i w:val="false"/>
          <w:color w:val="000000"/>
          <w:sz w:val="28"/>
        </w:rPr>
        <w:t xml:space="preserve">
      </w:t>
      </w:r>
    </w:p>
    <w:bookmarkEnd w:id="250"/>
    <w:p>
      <w:pPr>
        <w:spacing w:after="0"/>
        <w:ind w:left="0"/>
        <w:jc w:val="both"/>
      </w:pPr>
      <w:r>
        <w:drawing>
          <wp:inline distT="0" distB="0" distL="0" distR="0">
            <wp:extent cx="78105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227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Заречное</w:t>
            </w:r>
            <w:r>
              <w:br/>
            </w:r>
            <w:r>
              <w:rPr>
                <w:rFonts w:ascii="Times New Roman"/>
                <w:b w:val="false"/>
                <w:i w:val="false"/>
                <w:color w:val="000000"/>
                <w:sz w:val="20"/>
              </w:rPr>
              <w:t xml:space="preserve"> на 2022-2023 годы</w:t>
            </w:r>
          </w:p>
        </w:tc>
      </w:tr>
    </w:tbl>
    <w:bookmarkStart w:name="z296" w:id="251"/>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сельском округе Заречное</w:t>
      </w:r>
    </w:p>
    <w:bookmarkEnd w:id="251"/>
    <w:bookmarkStart w:name="z297" w:id="252"/>
    <w:p>
      <w:pPr>
        <w:spacing w:after="0"/>
        <w:ind w:left="0"/>
        <w:jc w:val="both"/>
      </w:pPr>
      <w:r>
        <w:rPr>
          <w:rFonts w:ascii="Times New Roman"/>
          <w:b w:val="false"/>
          <w:i w:val="false"/>
          <w:color w:val="000000"/>
          <w:sz w:val="28"/>
        </w:rPr>
        <w:t xml:space="preserve">
      </w:t>
      </w:r>
    </w:p>
    <w:bookmarkEnd w:id="252"/>
    <w:p>
      <w:pPr>
        <w:spacing w:after="0"/>
        <w:ind w:left="0"/>
        <w:jc w:val="both"/>
      </w:pPr>
      <w:r>
        <w:drawing>
          <wp:inline distT="0" distB="0" distL="0" distR="0">
            <wp:extent cx="78105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Заречное</w:t>
            </w:r>
            <w:r>
              <w:br/>
            </w:r>
            <w:r>
              <w:rPr>
                <w:rFonts w:ascii="Times New Roman"/>
                <w:b w:val="false"/>
                <w:i w:val="false"/>
                <w:color w:val="000000"/>
                <w:sz w:val="20"/>
              </w:rPr>
              <w:t xml:space="preserve"> на 2022-2023 годы</w:t>
            </w:r>
          </w:p>
        </w:tc>
      </w:tr>
    </w:tbl>
    <w:bookmarkStart w:name="z299" w:id="253"/>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2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0" w:id="254"/>
          <w:p>
            <w:pPr>
              <w:spacing w:after="20"/>
              <w:ind w:left="20"/>
              <w:jc w:val="both"/>
            </w:pPr>
            <w:r>
              <w:rPr>
                <w:rFonts w:ascii="Times New Roman"/>
                <w:b w:val="false"/>
                <w:i w:val="false"/>
                <w:color w:val="000000"/>
                <w:sz w:val="20"/>
              </w:rPr>
              <w:t>
Количество загонов</w:t>
            </w:r>
          </w:p>
          <w:bookmarkEnd w:id="254"/>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1" w:id="255"/>
          <w:p>
            <w:pPr>
              <w:spacing w:after="20"/>
              <w:ind w:left="20"/>
              <w:jc w:val="both"/>
            </w:pPr>
            <w:r>
              <w:rPr>
                <w:rFonts w:ascii="Times New Roman"/>
                <w:b w:val="false"/>
                <w:i w:val="false"/>
                <w:color w:val="000000"/>
                <w:sz w:val="20"/>
              </w:rPr>
              <w:t>
Количество загонов</w:t>
            </w:r>
          </w:p>
          <w:bookmarkEnd w:id="255"/>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Заречное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302" w:id="256"/>
    <w:p>
      <w:pPr>
        <w:spacing w:after="0"/>
        <w:ind w:left="0"/>
        <w:jc w:val="both"/>
      </w:pPr>
      <w:r>
        <w:rPr>
          <w:rFonts w:ascii="Times New Roman"/>
          <w:b w:val="false"/>
          <w:i w:val="false"/>
          <w:color w:val="000000"/>
          <w:sz w:val="28"/>
        </w:rPr>
        <w:t>
      Примечание: расшифровка аббревиатур:</w:t>
      </w:r>
    </w:p>
    <w:bookmarkEnd w:id="256"/>
    <w:bookmarkStart w:name="z303" w:id="257"/>
    <w:p>
      <w:pPr>
        <w:spacing w:after="0"/>
        <w:ind w:left="0"/>
        <w:jc w:val="both"/>
      </w:pPr>
      <w:r>
        <w:rPr>
          <w:rFonts w:ascii="Times New Roman"/>
          <w:b w:val="false"/>
          <w:i w:val="false"/>
          <w:color w:val="000000"/>
          <w:sz w:val="28"/>
        </w:rPr>
        <w:t>
      ВЛС – весенне-летний сезон;</w:t>
      </w:r>
    </w:p>
    <w:bookmarkEnd w:id="257"/>
    <w:bookmarkStart w:name="z304" w:id="258"/>
    <w:p>
      <w:pPr>
        <w:spacing w:after="0"/>
        <w:ind w:left="0"/>
        <w:jc w:val="both"/>
      </w:pPr>
      <w:r>
        <w:rPr>
          <w:rFonts w:ascii="Times New Roman"/>
          <w:b w:val="false"/>
          <w:i w:val="false"/>
          <w:color w:val="000000"/>
          <w:sz w:val="28"/>
        </w:rPr>
        <w:t>
      ЛОС – летне-осенний сезон;</w:t>
      </w:r>
    </w:p>
    <w:bookmarkEnd w:id="258"/>
    <w:bookmarkStart w:name="z305" w:id="259"/>
    <w:p>
      <w:pPr>
        <w:spacing w:after="0"/>
        <w:ind w:left="0"/>
        <w:jc w:val="both"/>
      </w:pPr>
      <w:r>
        <w:rPr>
          <w:rFonts w:ascii="Times New Roman"/>
          <w:b w:val="false"/>
          <w:i w:val="false"/>
          <w:color w:val="000000"/>
          <w:sz w:val="28"/>
        </w:rPr>
        <w:t>
      ЛС – летний сезон;</w:t>
      </w:r>
    </w:p>
    <w:bookmarkEnd w:id="259"/>
    <w:bookmarkStart w:name="z306" w:id="260"/>
    <w:p>
      <w:pPr>
        <w:spacing w:after="0"/>
        <w:ind w:left="0"/>
        <w:jc w:val="both"/>
      </w:pPr>
      <w:r>
        <w:rPr>
          <w:rFonts w:ascii="Times New Roman"/>
          <w:b w:val="false"/>
          <w:i w:val="false"/>
          <w:color w:val="000000"/>
          <w:sz w:val="28"/>
        </w:rPr>
        <w:t>
      ОЗ – отдыхающий загон.</w:t>
      </w:r>
    </w:p>
    <w:bookmarkEnd w:id="26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 </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308" w:id="261"/>
    <w:p>
      <w:pPr>
        <w:spacing w:after="0"/>
        <w:ind w:left="0"/>
        <w:jc w:val="left"/>
      </w:pPr>
      <w:r>
        <w:rPr>
          <w:rFonts w:ascii="Times New Roman"/>
          <w:b/>
          <w:i w:val="false"/>
          <w:color w:val="000000"/>
        </w:rPr>
        <w:t xml:space="preserve"> План по управлению пастбищами и их использованию в сельском округе Акмешит на 2022-2023 годы</w:t>
      </w:r>
    </w:p>
    <w:bookmarkEnd w:id="261"/>
    <w:bookmarkStart w:name="z309" w:id="262"/>
    <w:p>
      <w:pPr>
        <w:spacing w:after="0"/>
        <w:ind w:left="0"/>
        <w:jc w:val="both"/>
      </w:pPr>
      <w:r>
        <w:rPr>
          <w:rFonts w:ascii="Times New Roman"/>
          <w:b w:val="false"/>
          <w:i w:val="false"/>
          <w:color w:val="000000"/>
          <w:sz w:val="28"/>
        </w:rPr>
        <w:t>
      По административно-территориальному делению в Акмешитском сельском округе имеются 2 сельских населенных пункта (с. Акмешит и с. Кантай).</w:t>
      </w:r>
    </w:p>
    <w:bookmarkEnd w:id="262"/>
    <w:bookmarkStart w:name="z310" w:id="263"/>
    <w:p>
      <w:pPr>
        <w:spacing w:after="0"/>
        <w:ind w:left="0"/>
        <w:jc w:val="both"/>
      </w:pPr>
      <w:r>
        <w:rPr>
          <w:rFonts w:ascii="Times New Roman"/>
          <w:b w:val="false"/>
          <w:i w:val="false"/>
          <w:color w:val="000000"/>
          <w:sz w:val="28"/>
        </w:rPr>
        <w:t>
      Общая площадь территории Акмешитского сельского округа 66 400 га, из них пашни – 13 556 га, сенокос – 569 га, пастбищные земли – 50 130 га, другие категории – 2 145 га.</w:t>
      </w:r>
    </w:p>
    <w:bookmarkEnd w:id="263"/>
    <w:bookmarkStart w:name="z311" w:id="264"/>
    <w:p>
      <w:pPr>
        <w:spacing w:after="0"/>
        <w:ind w:left="0"/>
        <w:jc w:val="both"/>
      </w:pPr>
      <w:r>
        <w:rPr>
          <w:rFonts w:ascii="Times New Roman"/>
          <w:b w:val="false"/>
          <w:i w:val="false"/>
          <w:color w:val="000000"/>
          <w:sz w:val="28"/>
        </w:rPr>
        <w:t>
      По категориям земли подразделяются на:</w:t>
      </w:r>
    </w:p>
    <w:bookmarkEnd w:id="264"/>
    <w:bookmarkStart w:name="z312" w:id="265"/>
    <w:p>
      <w:pPr>
        <w:spacing w:after="0"/>
        <w:ind w:left="0"/>
        <w:jc w:val="both"/>
      </w:pPr>
      <w:r>
        <w:rPr>
          <w:rFonts w:ascii="Times New Roman"/>
          <w:b w:val="false"/>
          <w:i w:val="false"/>
          <w:color w:val="000000"/>
          <w:sz w:val="28"/>
        </w:rPr>
        <w:t>
      земли сельскохозяйственного назначения – 47 079 гектар;</w:t>
      </w:r>
    </w:p>
    <w:bookmarkEnd w:id="265"/>
    <w:bookmarkStart w:name="z313" w:id="266"/>
    <w:p>
      <w:pPr>
        <w:spacing w:after="0"/>
        <w:ind w:left="0"/>
        <w:jc w:val="both"/>
      </w:pPr>
      <w:r>
        <w:rPr>
          <w:rFonts w:ascii="Times New Roman"/>
          <w:b w:val="false"/>
          <w:i w:val="false"/>
          <w:color w:val="000000"/>
          <w:sz w:val="28"/>
        </w:rPr>
        <w:t>
      земли населенных пунктов – 15 190 гектар;</w:t>
      </w:r>
    </w:p>
    <w:bookmarkEnd w:id="266"/>
    <w:bookmarkStart w:name="z314" w:id="267"/>
    <w:p>
      <w:pPr>
        <w:spacing w:after="0"/>
        <w:ind w:left="0"/>
        <w:jc w:val="both"/>
      </w:pPr>
      <w:r>
        <w:rPr>
          <w:rFonts w:ascii="Times New Roman"/>
          <w:b w:val="false"/>
          <w:i w:val="false"/>
          <w:color w:val="000000"/>
          <w:sz w:val="28"/>
        </w:rPr>
        <w:t>
      земли запаса – 4 131 гектар.</w:t>
      </w:r>
    </w:p>
    <w:bookmarkEnd w:id="267"/>
    <w:bookmarkStart w:name="z315" w:id="268"/>
    <w:p>
      <w:pPr>
        <w:spacing w:after="0"/>
        <w:ind w:left="0"/>
        <w:jc w:val="both"/>
      </w:pPr>
      <w:r>
        <w:rPr>
          <w:rFonts w:ascii="Times New Roman"/>
          <w:b w:val="false"/>
          <w:i w:val="false"/>
          <w:color w:val="000000"/>
          <w:sz w:val="28"/>
        </w:rPr>
        <w:t>
      На 1 июля 2021 года в Акмешитском сельском округе насчитывается (личное подворье населения и поголовье ТОО, КХ) крупного рогатого скота 2 574 голов, из них маточное поголовье 2 085 голов, мелкого рогатого скота 2 859 голов, 1 891 головы лошадей. Из них:</w:t>
      </w:r>
    </w:p>
    <w:bookmarkEnd w:id="268"/>
    <w:bookmarkStart w:name="z316" w:id="269"/>
    <w:p>
      <w:pPr>
        <w:spacing w:after="0"/>
        <w:ind w:left="0"/>
        <w:jc w:val="both"/>
      </w:pPr>
      <w:r>
        <w:rPr>
          <w:rFonts w:ascii="Times New Roman"/>
          <w:b w:val="false"/>
          <w:i w:val="false"/>
          <w:color w:val="000000"/>
          <w:sz w:val="28"/>
        </w:rPr>
        <w:t>
      в селе Акмешит:</w:t>
      </w:r>
    </w:p>
    <w:bookmarkEnd w:id="269"/>
    <w:bookmarkStart w:name="z317" w:id="270"/>
    <w:p>
      <w:pPr>
        <w:spacing w:after="0"/>
        <w:ind w:left="0"/>
        <w:jc w:val="both"/>
      </w:pPr>
      <w:r>
        <w:rPr>
          <w:rFonts w:ascii="Times New Roman"/>
          <w:b w:val="false"/>
          <w:i w:val="false"/>
          <w:color w:val="000000"/>
          <w:sz w:val="28"/>
        </w:rPr>
        <w:t>
      (ЛПХ) крупного рогатого скота 572 головы, из них маточное поголовье 271 головы, мелкого рогатого скота 924 голов, 389 голов лошадей.</w:t>
      </w:r>
    </w:p>
    <w:bookmarkEnd w:id="270"/>
    <w:bookmarkStart w:name="z318" w:id="271"/>
    <w:p>
      <w:pPr>
        <w:spacing w:after="0"/>
        <w:ind w:left="0"/>
        <w:jc w:val="both"/>
      </w:pPr>
      <w:r>
        <w:rPr>
          <w:rFonts w:ascii="Times New Roman"/>
          <w:b w:val="false"/>
          <w:i w:val="false"/>
          <w:color w:val="000000"/>
          <w:sz w:val="28"/>
        </w:rPr>
        <w:t>
      Площадь пастбищ составляет 6217 гектар.</w:t>
      </w:r>
    </w:p>
    <w:bookmarkEnd w:id="271"/>
    <w:bookmarkStart w:name="z319" w:id="272"/>
    <w:p>
      <w:pPr>
        <w:spacing w:after="0"/>
        <w:ind w:left="0"/>
        <w:jc w:val="both"/>
      </w:pPr>
      <w:r>
        <w:rPr>
          <w:rFonts w:ascii="Times New Roman"/>
          <w:b w:val="false"/>
          <w:i w:val="false"/>
          <w:color w:val="000000"/>
          <w:sz w:val="28"/>
        </w:rPr>
        <w:t>
      в селе Кантай:</w:t>
      </w:r>
    </w:p>
    <w:bookmarkEnd w:id="272"/>
    <w:bookmarkStart w:name="z320" w:id="273"/>
    <w:p>
      <w:pPr>
        <w:spacing w:after="0"/>
        <w:ind w:left="0"/>
        <w:jc w:val="both"/>
      </w:pPr>
      <w:r>
        <w:rPr>
          <w:rFonts w:ascii="Times New Roman"/>
          <w:b w:val="false"/>
          <w:i w:val="false"/>
          <w:color w:val="000000"/>
          <w:sz w:val="28"/>
        </w:rPr>
        <w:t xml:space="preserve">
      (ЛПХ) крупного рогатого скота 317 головы, из них маточное поголовье 126 голов, мелкого рогатого скота 514 головы, 114 головы лошадей. </w:t>
      </w:r>
    </w:p>
    <w:bookmarkEnd w:id="273"/>
    <w:bookmarkStart w:name="z321" w:id="274"/>
    <w:p>
      <w:pPr>
        <w:spacing w:after="0"/>
        <w:ind w:left="0"/>
        <w:jc w:val="both"/>
      </w:pPr>
      <w:r>
        <w:rPr>
          <w:rFonts w:ascii="Times New Roman"/>
          <w:b w:val="false"/>
          <w:i w:val="false"/>
          <w:color w:val="000000"/>
          <w:sz w:val="28"/>
        </w:rPr>
        <w:t>
      Поголовье в ТОО, крестьянских и фермерских хозяйствах Акмешитского сельского округа составляет: крупного рогатого скота 1 685 головы, мелкого рогатого скота 1 421 головы, 1 388 голов лошадей.</w:t>
      </w:r>
    </w:p>
    <w:bookmarkEnd w:id="274"/>
    <w:bookmarkStart w:name="z322" w:id="275"/>
    <w:p>
      <w:pPr>
        <w:spacing w:after="0"/>
        <w:ind w:left="0"/>
        <w:jc w:val="both"/>
      </w:pPr>
      <w:r>
        <w:rPr>
          <w:rFonts w:ascii="Times New Roman"/>
          <w:b w:val="false"/>
          <w:i w:val="false"/>
          <w:color w:val="000000"/>
          <w:sz w:val="28"/>
        </w:rPr>
        <w:t>
      Площадь пастбищ ТОО, крестьянских и фермерских хозяйств составляет 34 904 гектар, нагрузка на пастбища 128%. (1 685 гол*12 га=20 220 га, МРС: 1 421 гол*2,5 га=3 553 га, лошади: 1 388 гол*15 га=20 820 га. Всего: 20 220 га+3 553 га+20 820 га=44 593 га).</w:t>
      </w:r>
    </w:p>
    <w:bookmarkEnd w:id="275"/>
    <w:bookmarkStart w:name="z323" w:id="276"/>
    <w:p>
      <w:pPr>
        <w:spacing w:after="0"/>
        <w:ind w:left="0"/>
        <w:jc w:val="both"/>
      </w:pPr>
      <w:r>
        <w:rPr>
          <w:rFonts w:ascii="Times New Roman"/>
          <w:b w:val="false"/>
          <w:i w:val="false"/>
          <w:color w:val="000000"/>
          <w:sz w:val="28"/>
        </w:rPr>
        <w:t>
      Для решения имеющихся потребности пастбищных угодий для потребности сельхозформировании выдано дополнительные земельные участки на конкурсной основе, так выделено 8 участков на общую площадь 2 388 га пастбищ. С учетом дополнительно выделенных пастбищ нагрузка на землях сельхозформировании составило 120%.</w:t>
      </w:r>
    </w:p>
    <w:bookmarkEnd w:id="276"/>
    <w:bookmarkStart w:name="z324" w:id="277"/>
    <w:p>
      <w:pPr>
        <w:spacing w:after="0"/>
        <w:ind w:left="0"/>
        <w:jc w:val="both"/>
      </w:pPr>
      <w:r>
        <w:rPr>
          <w:rFonts w:ascii="Times New Roman"/>
          <w:b w:val="false"/>
          <w:i w:val="false"/>
          <w:color w:val="000000"/>
          <w:sz w:val="28"/>
        </w:rPr>
        <w:t>
      Для обеспечения сельскохозяйственных животных по Акмешитскому сельскому округу имеются всего 50 130 гектар пастбищных угодий. В черте населенных пунктов числится 12 128 гектар пастбищ.</w:t>
      </w:r>
    </w:p>
    <w:bookmarkEnd w:id="277"/>
    <w:bookmarkStart w:name="z325" w:id="278"/>
    <w:p>
      <w:pPr>
        <w:spacing w:after="0"/>
        <w:ind w:left="0"/>
        <w:jc w:val="both"/>
      </w:pPr>
      <w:r>
        <w:rPr>
          <w:rFonts w:ascii="Times New Roman"/>
          <w:b w:val="false"/>
          <w:i w:val="false"/>
          <w:color w:val="000000"/>
          <w:sz w:val="28"/>
        </w:rPr>
        <w:t>
      В Акмешитском сельском округе сервитуты для прогона скота не установлены.</w:t>
      </w:r>
    </w:p>
    <w:bookmarkEnd w:id="278"/>
    <w:bookmarkStart w:name="z326" w:id="279"/>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(с. Акмешит и с. Кантай) по содержанию маточного (дойного) поголовья сельскохозяйственных животных при имеющихся пастбищных угодьях населенных пунктов в размере 12 128 га, потребность составляет 4 764 га, на 397 голов КРС при норме нагрузки 12,0 га/гол.</w:t>
      </w:r>
    </w:p>
    <w:bookmarkEnd w:id="279"/>
    <w:bookmarkStart w:name="z327" w:id="280"/>
    <w:p>
      <w:pPr>
        <w:spacing w:after="0"/>
        <w:ind w:left="0"/>
        <w:jc w:val="both"/>
      </w:pPr>
      <w:r>
        <w:rPr>
          <w:rFonts w:ascii="Times New Roman"/>
          <w:b w:val="false"/>
          <w:i w:val="false"/>
          <w:color w:val="000000"/>
          <w:sz w:val="28"/>
        </w:rPr>
        <w:t>
      Имеется потребность пастбищных угодий по выпасу других сельскохозяйственных животных местного населения в размере 21 808 га, при норме нагрузки на голову КРС – 12,0 га/гол., МРС – 2,5 га/гол., лошадей – 15,0 га/гол. Из них:</w:t>
      </w:r>
    </w:p>
    <w:bookmarkEnd w:id="280"/>
    <w:bookmarkStart w:name="z328" w:id="281"/>
    <w:p>
      <w:pPr>
        <w:spacing w:after="0"/>
        <w:ind w:left="0"/>
        <w:jc w:val="both"/>
      </w:pPr>
      <w:r>
        <w:rPr>
          <w:rFonts w:ascii="Times New Roman"/>
          <w:b w:val="false"/>
          <w:i w:val="false"/>
          <w:color w:val="000000"/>
          <w:sz w:val="28"/>
        </w:rPr>
        <w:t>
      в селе Акмешит:</w:t>
      </w:r>
    </w:p>
    <w:bookmarkEnd w:id="281"/>
    <w:bookmarkStart w:name="z329" w:id="282"/>
    <w:p>
      <w:pPr>
        <w:spacing w:after="0"/>
        <w:ind w:left="0"/>
        <w:jc w:val="both"/>
      </w:pPr>
      <w:r>
        <w:rPr>
          <w:rFonts w:ascii="Times New Roman"/>
          <w:b w:val="false"/>
          <w:i w:val="false"/>
          <w:color w:val="000000"/>
          <w:sz w:val="28"/>
        </w:rPr>
        <w:t>
      крупно рогатого скота 572 голов * 12 гектар/на 1 голову =6 864 гектар;</w:t>
      </w:r>
    </w:p>
    <w:bookmarkEnd w:id="282"/>
    <w:bookmarkStart w:name="z330" w:id="283"/>
    <w:p>
      <w:pPr>
        <w:spacing w:after="0"/>
        <w:ind w:left="0"/>
        <w:jc w:val="both"/>
      </w:pPr>
      <w:r>
        <w:rPr>
          <w:rFonts w:ascii="Times New Roman"/>
          <w:b w:val="false"/>
          <w:i w:val="false"/>
          <w:color w:val="000000"/>
          <w:sz w:val="28"/>
        </w:rPr>
        <w:t>
      для мелкого рогатого скота – 924 голов * 2,5 гектар/на 1 голову = 2 310 гектар;</w:t>
      </w:r>
    </w:p>
    <w:bookmarkEnd w:id="283"/>
    <w:bookmarkStart w:name="z331" w:id="284"/>
    <w:p>
      <w:pPr>
        <w:spacing w:after="0"/>
        <w:ind w:left="0"/>
        <w:jc w:val="both"/>
      </w:pPr>
      <w:r>
        <w:rPr>
          <w:rFonts w:ascii="Times New Roman"/>
          <w:b w:val="false"/>
          <w:i w:val="false"/>
          <w:color w:val="000000"/>
          <w:sz w:val="28"/>
        </w:rPr>
        <w:t>
      для лошадей – 389 голов * 15 гектар/на 1 голову = 5 835 гектар.</w:t>
      </w:r>
    </w:p>
    <w:bookmarkEnd w:id="284"/>
    <w:bookmarkStart w:name="z332" w:id="285"/>
    <w:p>
      <w:pPr>
        <w:spacing w:after="0"/>
        <w:ind w:left="0"/>
        <w:jc w:val="both"/>
      </w:pPr>
      <w:r>
        <w:rPr>
          <w:rFonts w:ascii="Times New Roman"/>
          <w:b w:val="false"/>
          <w:i w:val="false"/>
          <w:color w:val="000000"/>
          <w:sz w:val="28"/>
        </w:rPr>
        <w:t>
      6 864+2 310 +5 835 = 15 009 гектар.</w:t>
      </w:r>
    </w:p>
    <w:bookmarkEnd w:id="285"/>
    <w:bookmarkStart w:name="z333" w:id="286"/>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55%.</w:t>
      </w:r>
    </w:p>
    <w:bookmarkEnd w:id="286"/>
    <w:bookmarkStart w:name="z334" w:id="287"/>
    <w:p>
      <w:pPr>
        <w:spacing w:after="0"/>
        <w:ind w:left="0"/>
        <w:jc w:val="both"/>
      </w:pPr>
      <w:r>
        <w:rPr>
          <w:rFonts w:ascii="Times New Roman"/>
          <w:b w:val="false"/>
          <w:i w:val="false"/>
          <w:color w:val="000000"/>
          <w:sz w:val="28"/>
        </w:rPr>
        <w:t>
      в селе Акмешит:</w:t>
      </w:r>
    </w:p>
    <w:bookmarkEnd w:id="287"/>
    <w:bookmarkStart w:name="z335" w:id="288"/>
    <w:p>
      <w:pPr>
        <w:spacing w:after="0"/>
        <w:ind w:left="0"/>
        <w:jc w:val="both"/>
      </w:pPr>
      <w:r>
        <w:rPr>
          <w:rFonts w:ascii="Times New Roman"/>
          <w:b w:val="false"/>
          <w:i w:val="false"/>
          <w:color w:val="000000"/>
          <w:sz w:val="28"/>
        </w:rPr>
        <w:t>
      для КРС- 317 гол. * 12 га/гол.=3 804 га;</w:t>
      </w:r>
    </w:p>
    <w:bookmarkEnd w:id="288"/>
    <w:bookmarkStart w:name="z336" w:id="289"/>
    <w:p>
      <w:pPr>
        <w:spacing w:after="0"/>
        <w:ind w:left="0"/>
        <w:jc w:val="both"/>
      </w:pPr>
      <w:r>
        <w:rPr>
          <w:rFonts w:ascii="Times New Roman"/>
          <w:b w:val="false"/>
          <w:i w:val="false"/>
          <w:color w:val="000000"/>
          <w:sz w:val="28"/>
        </w:rPr>
        <w:t>
      для МРС-514 гол. * 2,5 га/гол.= 1 285 га;</w:t>
      </w:r>
    </w:p>
    <w:bookmarkEnd w:id="289"/>
    <w:bookmarkStart w:name="z337" w:id="290"/>
    <w:p>
      <w:pPr>
        <w:spacing w:after="0"/>
        <w:ind w:left="0"/>
        <w:jc w:val="both"/>
      </w:pPr>
      <w:r>
        <w:rPr>
          <w:rFonts w:ascii="Times New Roman"/>
          <w:b w:val="false"/>
          <w:i w:val="false"/>
          <w:color w:val="000000"/>
          <w:sz w:val="28"/>
        </w:rPr>
        <w:t>
      для лошадей- 114 гол. * 15 га/гол.= 1 710 га.</w:t>
      </w:r>
    </w:p>
    <w:bookmarkEnd w:id="290"/>
    <w:bookmarkStart w:name="z338" w:id="291"/>
    <w:p>
      <w:pPr>
        <w:spacing w:after="0"/>
        <w:ind w:left="0"/>
        <w:jc w:val="both"/>
      </w:pPr>
      <w:r>
        <w:rPr>
          <w:rFonts w:ascii="Times New Roman"/>
          <w:b w:val="false"/>
          <w:i w:val="false"/>
          <w:color w:val="000000"/>
          <w:sz w:val="28"/>
        </w:rPr>
        <w:t>
      3 804 + 1 285 + 1 710 = 6 799 га.</w:t>
      </w:r>
    </w:p>
    <w:bookmarkEnd w:id="291"/>
    <w:bookmarkStart w:name="z339" w:id="292"/>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57%.</w:t>
      </w:r>
    </w:p>
    <w:bookmarkEnd w:id="292"/>
    <w:bookmarkStart w:name="z340" w:id="293"/>
    <w:p>
      <w:pPr>
        <w:spacing w:after="0"/>
        <w:ind w:left="0"/>
        <w:jc w:val="both"/>
      </w:pPr>
      <w:r>
        <w:rPr>
          <w:rFonts w:ascii="Times New Roman"/>
          <w:b w:val="false"/>
          <w:i w:val="false"/>
          <w:color w:val="000000"/>
          <w:sz w:val="28"/>
        </w:rPr>
        <w:t>
      Частично сложившуюся потребность пастбищных угодий в размере 590 га восполняется за счет выпаса сельскохозяйственных животных населения на землях, принадлежащих к/х "Намыс"-4540 га.</w:t>
      </w:r>
    </w:p>
    <w:bookmarkEnd w:id="29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Акмешитскому сельскому</w:t>
            </w:r>
            <w:r>
              <w:br/>
            </w:r>
            <w:r>
              <w:rPr>
                <w:rFonts w:ascii="Times New Roman"/>
                <w:b w:val="false"/>
                <w:i w:val="false"/>
                <w:color w:val="000000"/>
                <w:sz w:val="20"/>
              </w:rPr>
              <w:t xml:space="preserve"> округу на 2022-2023 годы</w:t>
            </w:r>
          </w:p>
        </w:tc>
      </w:tr>
    </w:tbl>
    <w:bookmarkStart w:name="z342" w:id="294"/>
    <w:p>
      <w:pPr>
        <w:spacing w:after="0"/>
        <w:ind w:left="0"/>
        <w:jc w:val="left"/>
      </w:pPr>
      <w:r>
        <w:rPr>
          <w:rFonts w:ascii="Times New Roman"/>
          <w:b/>
          <w:i w:val="false"/>
          <w:color w:val="000000"/>
        </w:rPr>
        <w:t xml:space="preserve"> Схема (карта) расположения пастбищ на территории Акмешитского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294"/>
    <w:bookmarkStart w:name="z343" w:id="295"/>
    <w:p>
      <w:pPr>
        <w:spacing w:after="0"/>
        <w:ind w:left="0"/>
        <w:jc w:val="both"/>
      </w:pPr>
      <w:r>
        <w:rPr>
          <w:rFonts w:ascii="Times New Roman"/>
          <w:b w:val="false"/>
          <w:i w:val="false"/>
          <w:color w:val="000000"/>
          <w:sz w:val="28"/>
        </w:rPr>
        <w:t xml:space="preserve">
      </w:t>
      </w:r>
    </w:p>
    <w:bookmarkEnd w:id="295"/>
    <w:p>
      <w:pPr>
        <w:spacing w:after="0"/>
        <w:ind w:left="0"/>
        <w:jc w:val="both"/>
      </w:pPr>
      <w:r>
        <w:drawing>
          <wp:inline distT="0" distB="0" distL="0" distR="0">
            <wp:extent cx="7810500" cy="862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862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4" w:id="296"/>
    <w:p>
      <w:pPr>
        <w:spacing w:after="0"/>
        <w:ind w:left="0"/>
        <w:jc w:val="both"/>
      </w:pPr>
      <w:r>
        <w:rPr>
          <w:rFonts w:ascii="Times New Roman"/>
          <w:b w:val="false"/>
          <w:i w:val="false"/>
          <w:color w:val="000000"/>
          <w:sz w:val="28"/>
        </w:rPr>
        <w:t xml:space="preserve">
      </w:t>
      </w:r>
    </w:p>
    <w:bookmarkEnd w:id="296"/>
    <w:p>
      <w:pPr>
        <w:spacing w:after="0"/>
        <w:ind w:left="0"/>
        <w:jc w:val="both"/>
      </w:pPr>
      <w:r>
        <w:drawing>
          <wp:inline distT="0" distB="0" distL="0" distR="0">
            <wp:extent cx="4102100" cy="161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4102100" cy="161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5" w:id="297"/>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 поголовья крупно рогатого скота по Акмешитскому сельскому округу</w:t>
      </w:r>
    </w:p>
    <w:bookmarkEnd w:id="29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Акмешит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8 284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5 032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Кантай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2 332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12 128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4 764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7 364</w:t>
            </w:r>
          </w:p>
        </w:tc>
      </w:tr>
    </w:tbl>
    <w:bookmarkStart w:name="z346" w:id="298"/>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Акмешитскому с/о</w:t>
      </w:r>
    </w:p>
    <w:bookmarkEnd w:id="29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Акмешит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6 864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5 835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15 009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Кантай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6 799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18 204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3 595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7 545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21 808</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Акмешитскому сельскому округу</w:t>
            </w:r>
            <w:r>
              <w:br/>
            </w:r>
            <w:r>
              <w:rPr>
                <w:rFonts w:ascii="Times New Roman"/>
                <w:b w:val="false"/>
                <w:i w:val="false"/>
                <w:color w:val="000000"/>
                <w:sz w:val="20"/>
              </w:rPr>
              <w:t xml:space="preserve"> на 2022-2023 годы</w:t>
            </w:r>
          </w:p>
        </w:tc>
      </w:tr>
    </w:tbl>
    <w:bookmarkStart w:name="z348" w:id="299"/>
    <w:p>
      <w:pPr>
        <w:spacing w:after="0"/>
        <w:ind w:left="0"/>
        <w:jc w:val="left"/>
      </w:pPr>
      <w:r>
        <w:rPr>
          <w:rFonts w:ascii="Times New Roman"/>
          <w:b/>
          <w:i w:val="false"/>
          <w:color w:val="000000"/>
        </w:rPr>
        <w:t xml:space="preserve"> Приемлемая схема пастбищеоборотов для Акмешитского сельского округа</w:t>
      </w:r>
    </w:p>
    <w:bookmarkEnd w:id="29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349" w:id="300"/>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3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Акмешитскому сельскому</w:t>
            </w:r>
            <w:r>
              <w:br/>
            </w:r>
            <w:r>
              <w:rPr>
                <w:rFonts w:ascii="Times New Roman"/>
                <w:b w:val="false"/>
                <w:i w:val="false"/>
                <w:color w:val="000000"/>
                <w:sz w:val="20"/>
              </w:rPr>
              <w:t xml:space="preserve"> округу на 2022-2023 годы</w:t>
            </w:r>
          </w:p>
        </w:tc>
      </w:tr>
    </w:tbl>
    <w:bookmarkStart w:name="z351" w:id="301"/>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301"/>
    <w:bookmarkStart w:name="z352" w:id="302"/>
    <w:p>
      <w:pPr>
        <w:spacing w:after="0"/>
        <w:ind w:left="0"/>
        <w:jc w:val="both"/>
      </w:pPr>
      <w:r>
        <w:rPr>
          <w:rFonts w:ascii="Times New Roman"/>
          <w:b w:val="false"/>
          <w:i w:val="false"/>
          <w:color w:val="000000"/>
          <w:sz w:val="28"/>
        </w:rPr>
        <w:t xml:space="preserve">
      </w:t>
      </w:r>
    </w:p>
    <w:bookmarkEnd w:id="302"/>
    <w:p>
      <w:pPr>
        <w:spacing w:after="0"/>
        <w:ind w:left="0"/>
        <w:jc w:val="both"/>
      </w:pPr>
      <w:r>
        <w:drawing>
          <wp:inline distT="0" distB="0" distL="0" distR="0">
            <wp:extent cx="7810500" cy="728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728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3" w:id="303"/>
    <w:p>
      <w:pPr>
        <w:spacing w:after="0"/>
        <w:ind w:left="0"/>
        <w:jc w:val="both"/>
      </w:pPr>
      <w:r>
        <w:rPr>
          <w:rFonts w:ascii="Times New Roman"/>
          <w:b w:val="false"/>
          <w:i w:val="false"/>
          <w:color w:val="000000"/>
          <w:sz w:val="28"/>
        </w:rPr>
        <w:t xml:space="preserve">
      </w:t>
      </w:r>
    </w:p>
    <w:bookmarkEnd w:id="303"/>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Акмешитскому сельскому</w:t>
            </w:r>
            <w:r>
              <w:br/>
            </w:r>
            <w:r>
              <w:rPr>
                <w:rFonts w:ascii="Times New Roman"/>
                <w:b w:val="false"/>
                <w:i w:val="false"/>
                <w:color w:val="000000"/>
                <w:sz w:val="20"/>
              </w:rPr>
              <w:t xml:space="preserve"> округу на 2022-2023 годы</w:t>
            </w:r>
          </w:p>
        </w:tc>
      </w:tr>
    </w:tbl>
    <w:bookmarkStart w:name="z355" w:id="304"/>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304"/>
    <w:bookmarkStart w:name="z356" w:id="305"/>
    <w:p>
      <w:pPr>
        <w:spacing w:after="0"/>
        <w:ind w:left="0"/>
        <w:jc w:val="both"/>
      </w:pPr>
      <w:r>
        <w:rPr>
          <w:rFonts w:ascii="Times New Roman"/>
          <w:b w:val="false"/>
          <w:i w:val="false"/>
          <w:color w:val="000000"/>
          <w:sz w:val="28"/>
        </w:rPr>
        <w:t xml:space="preserve">
      </w:t>
      </w:r>
    </w:p>
    <w:bookmarkEnd w:id="305"/>
    <w:p>
      <w:pPr>
        <w:spacing w:after="0"/>
        <w:ind w:left="0"/>
        <w:jc w:val="both"/>
      </w:pPr>
      <w:r>
        <w:drawing>
          <wp:inline distT="0" distB="0" distL="0" distR="0">
            <wp:extent cx="7810500" cy="984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984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Акмешитскому сельскому</w:t>
            </w:r>
            <w:r>
              <w:br/>
            </w:r>
            <w:r>
              <w:rPr>
                <w:rFonts w:ascii="Times New Roman"/>
                <w:b w:val="false"/>
                <w:i w:val="false"/>
                <w:color w:val="000000"/>
                <w:sz w:val="20"/>
              </w:rPr>
              <w:t xml:space="preserve"> округу на 2022-2023 годы</w:t>
            </w:r>
          </w:p>
        </w:tc>
      </w:tr>
    </w:tbl>
    <w:bookmarkStart w:name="z358" w:id="306"/>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306"/>
    <w:bookmarkStart w:name="z359" w:id="307"/>
    <w:p>
      <w:pPr>
        <w:spacing w:after="0"/>
        <w:ind w:left="0"/>
        <w:jc w:val="both"/>
      </w:pPr>
      <w:r>
        <w:rPr>
          <w:rFonts w:ascii="Times New Roman"/>
          <w:b w:val="false"/>
          <w:i w:val="false"/>
          <w:color w:val="000000"/>
          <w:sz w:val="28"/>
        </w:rPr>
        <w:t xml:space="preserve">
      </w:t>
      </w:r>
    </w:p>
    <w:bookmarkEnd w:id="307"/>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0" w:id="308"/>
    <w:p>
      <w:pPr>
        <w:spacing w:after="0"/>
        <w:ind w:left="0"/>
        <w:jc w:val="both"/>
      </w:pPr>
      <w:r>
        <w:rPr>
          <w:rFonts w:ascii="Times New Roman"/>
          <w:b w:val="false"/>
          <w:i w:val="false"/>
          <w:color w:val="000000"/>
          <w:sz w:val="28"/>
        </w:rPr>
        <w:t xml:space="preserve">
      </w:t>
      </w:r>
    </w:p>
    <w:bookmarkEnd w:id="308"/>
    <w:p>
      <w:pPr>
        <w:spacing w:after="0"/>
        <w:ind w:left="0"/>
        <w:jc w:val="both"/>
      </w:pPr>
      <w:r>
        <w:drawing>
          <wp:inline distT="0" distB="0" distL="0" distR="0">
            <wp:extent cx="7810500" cy="219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219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Акмешитскому сельскому</w:t>
            </w:r>
            <w:r>
              <w:br/>
            </w:r>
            <w:r>
              <w:rPr>
                <w:rFonts w:ascii="Times New Roman"/>
                <w:b w:val="false"/>
                <w:i w:val="false"/>
                <w:color w:val="000000"/>
                <w:sz w:val="20"/>
              </w:rPr>
              <w:t>округу на 2022-2023 годы</w:t>
            </w:r>
          </w:p>
        </w:tc>
      </w:tr>
    </w:tbl>
    <w:bookmarkStart w:name="z362" w:id="309"/>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Акмешитском сельском округе</w:t>
      </w:r>
    </w:p>
    <w:bookmarkEnd w:id="309"/>
    <w:bookmarkStart w:name="z363" w:id="310"/>
    <w:p>
      <w:pPr>
        <w:spacing w:after="0"/>
        <w:ind w:left="0"/>
        <w:jc w:val="both"/>
      </w:pPr>
      <w:r>
        <w:rPr>
          <w:rFonts w:ascii="Times New Roman"/>
          <w:b w:val="false"/>
          <w:i w:val="false"/>
          <w:color w:val="000000"/>
          <w:sz w:val="28"/>
        </w:rPr>
        <w:t xml:space="preserve">
      </w:t>
      </w:r>
    </w:p>
    <w:bookmarkEnd w:id="310"/>
    <w:p>
      <w:pPr>
        <w:spacing w:after="0"/>
        <w:ind w:left="0"/>
        <w:jc w:val="both"/>
      </w:pPr>
      <w:r>
        <w:drawing>
          <wp:inline distT="0" distB="0" distL="0" distR="0">
            <wp:extent cx="7810500" cy="863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863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Акмешитскому сельскому округу</w:t>
            </w:r>
            <w:r>
              <w:br/>
            </w:r>
            <w:r>
              <w:rPr>
                <w:rFonts w:ascii="Times New Roman"/>
                <w:b w:val="false"/>
                <w:i w:val="false"/>
                <w:color w:val="000000"/>
                <w:sz w:val="20"/>
              </w:rPr>
              <w:t xml:space="preserve"> на 2022-2023 годы</w:t>
            </w:r>
          </w:p>
        </w:tc>
      </w:tr>
    </w:tbl>
    <w:bookmarkStart w:name="z365" w:id="311"/>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31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6" w:id="312"/>
          <w:p>
            <w:pPr>
              <w:spacing w:after="20"/>
              <w:ind w:left="20"/>
              <w:jc w:val="both"/>
            </w:pPr>
            <w:r>
              <w:rPr>
                <w:rFonts w:ascii="Times New Roman"/>
                <w:b w:val="false"/>
                <w:i w:val="false"/>
                <w:color w:val="000000"/>
                <w:sz w:val="20"/>
              </w:rPr>
              <w:t xml:space="preserve">
Количество загонов </w:t>
            </w:r>
          </w:p>
          <w:bookmarkEnd w:id="312"/>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67" w:id="313"/>
          <w:p>
            <w:pPr>
              <w:spacing w:after="20"/>
              <w:ind w:left="20"/>
              <w:jc w:val="both"/>
            </w:pPr>
            <w:r>
              <w:rPr>
                <w:rFonts w:ascii="Times New Roman"/>
                <w:b w:val="false"/>
                <w:i w:val="false"/>
                <w:color w:val="000000"/>
                <w:sz w:val="20"/>
              </w:rPr>
              <w:t xml:space="preserve">
Количество загонов </w:t>
            </w:r>
          </w:p>
          <w:bookmarkEnd w:id="313"/>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Акмешит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Кантай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368" w:id="314"/>
    <w:p>
      <w:pPr>
        <w:spacing w:after="0"/>
        <w:ind w:left="0"/>
        <w:jc w:val="both"/>
      </w:pPr>
      <w:r>
        <w:rPr>
          <w:rFonts w:ascii="Times New Roman"/>
          <w:b w:val="false"/>
          <w:i w:val="false"/>
          <w:color w:val="000000"/>
          <w:sz w:val="28"/>
        </w:rPr>
        <w:t>
      Примечание: расшифровка аббревиатур:</w:t>
      </w:r>
    </w:p>
    <w:bookmarkEnd w:id="314"/>
    <w:bookmarkStart w:name="z369" w:id="315"/>
    <w:p>
      <w:pPr>
        <w:spacing w:after="0"/>
        <w:ind w:left="0"/>
        <w:jc w:val="both"/>
      </w:pPr>
      <w:r>
        <w:rPr>
          <w:rFonts w:ascii="Times New Roman"/>
          <w:b w:val="false"/>
          <w:i w:val="false"/>
          <w:color w:val="000000"/>
          <w:sz w:val="28"/>
        </w:rPr>
        <w:t>
      ВЛС – весенне-летний сезон;</w:t>
      </w:r>
    </w:p>
    <w:bookmarkEnd w:id="315"/>
    <w:bookmarkStart w:name="z370" w:id="316"/>
    <w:p>
      <w:pPr>
        <w:spacing w:after="0"/>
        <w:ind w:left="0"/>
        <w:jc w:val="both"/>
      </w:pPr>
      <w:r>
        <w:rPr>
          <w:rFonts w:ascii="Times New Roman"/>
          <w:b w:val="false"/>
          <w:i w:val="false"/>
          <w:color w:val="000000"/>
          <w:sz w:val="28"/>
        </w:rPr>
        <w:t>
      ЛОС – летне-осенний сезон;</w:t>
      </w:r>
    </w:p>
    <w:bookmarkEnd w:id="316"/>
    <w:bookmarkStart w:name="z371" w:id="317"/>
    <w:p>
      <w:pPr>
        <w:spacing w:after="0"/>
        <w:ind w:left="0"/>
        <w:jc w:val="both"/>
      </w:pPr>
      <w:r>
        <w:rPr>
          <w:rFonts w:ascii="Times New Roman"/>
          <w:b w:val="false"/>
          <w:i w:val="false"/>
          <w:color w:val="000000"/>
          <w:sz w:val="28"/>
        </w:rPr>
        <w:t>
      ЛС – летний сезон;</w:t>
      </w:r>
    </w:p>
    <w:bookmarkEnd w:id="317"/>
    <w:bookmarkStart w:name="z372" w:id="318"/>
    <w:p>
      <w:pPr>
        <w:spacing w:after="0"/>
        <w:ind w:left="0"/>
        <w:jc w:val="both"/>
      </w:pPr>
      <w:r>
        <w:rPr>
          <w:rFonts w:ascii="Times New Roman"/>
          <w:b w:val="false"/>
          <w:i w:val="false"/>
          <w:color w:val="000000"/>
          <w:sz w:val="28"/>
        </w:rPr>
        <w:t>
      ОЗ – отдыхающий загон.</w:t>
      </w:r>
    </w:p>
    <w:bookmarkEnd w:id="31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 </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374" w:id="319"/>
    <w:p>
      <w:pPr>
        <w:spacing w:after="0"/>
        <w:ind w:left="0"/>
        <w:jc w:val="left"/>
      </w:pPr>
      <w:r>
        <w:rPr>
          <w:rFonts w:ascii="Times New Roman"/>
          <w:b/>
          <w:i w:val="false"/>
          <w:color w:val="000000"/>
        </w:rPr>
        <w:t xml:space="preserve"> План по управлению пастбищами и их использованию в Индустриальном сельском округе на 2022-2023 годы</w:t>
      </w:r>
    </w:p>
    <w:bookmarkEnd w:id="319"/>
    <w:bookmarkStart w:name="z375" w:id="320"/>
    <w:p>
      <w:pPr>
        <w:spacing w:after="0"/>
        <w:ind w:left="0"/>
        <w:jc w:val="both"/>
      </w:pPr>
      <w:r>
        <w:rPr>
          <w:rFonts w:ascii="Times New Roman"/>
          <w:b w:val="false"/>
          <w:i w:val="false"/>
          <w:color w:val="000000"/>
          <w:sz w:val="28"/>
        </w:rPr>
        <w:t>
      Общая площадь Индустриального сельского округа составляет 39 690 гектар, из них пашни – 27 894 га, сенокосы 641 гектар, пастбищные земли 10 261 гектар.</w:t>
      </w:r>
    </w:p>
    <w:bookmarkEnd w:id="320"/>
    <w:bookmarkStart w:name="z376" w:id="321"/>
    <w:p>
      <w:pPr>
        <w:spacing w:after="0"/>
        <w:ind w:left="0"/>
        <w:jc w:val="both"/>
      </w:pPr>
      <w:r>
        <w:rPr>
          <w:rFonts w:ascii="Times New Roman"/>
          <w:b w:val="false"/>
          <w:i w:val="false"/>
          <w:color w:val="000000"/>
          <w:sz w:val="28"/>
        </w:rPr>
        <w:t>
      По категориям земли подразделяются на:</w:t>
      </w:r>
    </w:p>
    <w:bookmarkEnd w:id="321"/>
    <w:bookmarkStart w:name="z377" w:id="322"/>
    <w:p>
      <w:pPr>
        <w:spacing w:after="0"/>
        <w:ind w:left="0"/>
        <w:jc w:val="both"/>
      </w:pPr>
      <w:r>
        <w:rPr>
          <w:rFonts w:ascii="Times New Roman"/>
          <w:b w:val="false"/>
          <w:i w:val="false"/>
          <w:color w:val="000000"/>
          <w:sz w:val="28"/>
        </w:rPr>
        <w:t>
      земли сельскохозяйственного назначения – 34 577 гектар;</w:t>
      </w:r>
    </w:p>
    <w:bookmarkEnd w:id="322"/>
    <w:bookmarkStart w:name="z378" w:id="323"/>
    <w:p>
      <w:pPr>
        <w:spacing w:after="0"/>
        <w:ind w:left="0"/>
        <w:jc w:val="both"/>
      </w:pPr>
      <w:r>
        <w:rPr>
          <w:rFonts w:ascii="Times New Roman"/>
          <w:b w:val="false"/>
          <w:i w:val="false"/>
          <w:color w:val="000000"/>
          <w:sz w:val="28"/>
        </w:rPr>
        <w:t>
      земли населенных пунктов – 2 151 гектар;</w:t>
      </w:r>
    </w:p>
    <w:bookmarkEnd w:id="323"/>
    <w:bookmarkStart w:name="z379" w:id="324"/>
    <w:p>
      <w:pPr>
        <w:spacing w:after="0"/>
        <w:ind w:left="0"/>
        <w:jc w:val="both"/>
      </w:pPr>
      <w:r>
        <w:rPr>
          <w:rFonts w:ascii="Times New Roman"/>
          <w:b w:val="false"/>
          <w:i w:val="false"/>
          <w:color w:val="000000"/>
          <w:sz w:val="28"/>
        </w:rPr>
        <w:t>
      земли запаса – 2 962 гектар.</w:t>
      </w:r>
    </w:p>
    <w:bookmarkEnd w:id="324"/>
    <w:bookmarkStart w:name="z380" w:id="325"/>
    <w:p>
      <w:pPr>
        <w:spacing w:after="0"/>
        <w:ind w:left="0"/>
        <w:jc w:val="both"/>
      </w:pPr>
      <w:r>
        <w:rPr>
          <w:rFonts w:ascii="Times New Roman"/>
          <w:b w:val="false"/>
          <w:i w:val="false"/>
          <w:color w:val="000000"/>
          <w:sz w:val="28"/>
        </w:rPr>
        <w:t>
      На 1 июля 2021 года в сельском округе Индустриальный насчитывается (личное подворье населения, крестьянские хозяйства, юридические лица) крупного рогатого скота 1 026 голов, из них маточное поголовье 488 голов, мелкого рогатого скота 349 голов, 139 голов лошадей.</w:t>
      </w:r>
    </w:p>
    <w:bookmarkEnd w:id="325"/>
    <w:bookmarkStart w:name="z381" w:id="326"/>
    <w:p>
      <w:pPr>
        <w:spacing w:after="0"/>
        <w:ind w:left="0"/>
        <w:jc w:val="both"/>
      </w:pPr>
      <w:r>
        <w:rPr>
          <w:rFonts w:ascii="Times New Roman"/>
          <w:b w:val="false"/>
          <w:i w:val="false"/>
          <w:color w:val="000000"/>
          <w:sz w:val="28"/>
        </w:rPr>
        <w:t>
      Поголовье юридических лиц, крестьянских и фермерских хозяйствах сельского округа Индустриальный составляет: крупного рогатого скота 222 головы, мелкого рогатого скота 24 голов, 32 голов лошадей.</w:t>
      </w:r>
    </w:p>
    <w:bookmarkEnd w:id="326"/>
    <w:bookmarkStart w:name="z382" w:id="327"/>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7 816 гектар, нагрузка на пастбища 41%.</w:t>
      </w:r>
    </w:p>
    <w:bookmarkEnd w:id="327"/>
    <w:bookmarkStart w:name="z383" w:id="328"/>
    <w:p>
      <w:pPr>
        <w:spacing w:after="0"/>
        <w:ind w:left="0"/>
        <w:jc w:val="both"/>
      </w:pPr>
      <w:r>
        <w:rPr>
          <w:rFonts w:ascii="Times New Roman"/>
          <w:b w:val="false"/>
          <w:i w:val="false"/>
          <w:color w:val="000000"/>
          <w:sz w:val="28"/>
        </w:rPr>
        <w:t>
      (КРС: 222 голов-12 га=2 664 га, МРС:24 голов*2,5 га=60 га, лошади: 32 голов*15 га=480 га. Всего: 3 204 га).</w:t>
      </w:r>
    </w:p>
    <w:bookmarkEnd w:id="328"/>
    <w:bookmarkStart w:name="z384" w:id="329"/>
    <w:p>
      <w:pPr>
        <w:spacing w:after="0"/>
        <w:ind w:left="0"/>
        <w:jc w:val="both"/>
      </w:pPr>
      <w:r>
        <w:rPr>
          <w:rFonts w:ascii="Times New Roman"/>
          <w:b w:val="false"/>
          <w:i w:val="false"/>
          <w:color w:val="000000"/>
          <w:sz w:val="28"/>
        </w:rPr>
        <w:t>
      Для обеспечения сельскохозяйственных животных по Индустриальному сельскому округу имеются всего 10 261 гектар пастбищных угодий. В черте населенного пункта числится 1 430 гектар пастбищ.</w:t>
      </w:r>
    </w:p>
    <w:bookmarkEnd w:id="329"/>
    <w:bookmarkStart w:name="z385" w:id="330"/>
    <w:p>
      <w:pPr>
        <w:spacing w:after="0"/>
        <w:ind w:left="0"/>
        <w:jc w:val="both"/>
      </w:pPr>
      <w:r>
        <w:rPr>
          <w:rFonts w:ascii="Times New Roman"/>
          <w:b w:val="false"/>
          <w:i w:val="false"/>
          <w:color w:val="000000"/>
          <w:sz w:val="28"/>
        </w:rPr>
        <w:t>
      В Индустриальном сельском округе сервитуты для прогона скота не установлены.</w:t>
      </w:r>
    </w:p>
    <w:bookmarkEnd w:id="330"/>
    <w:bookmarkStart w:name="z386" w:id="331"/>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1 430 га, потребность составляет 4 332 га. (КРС: 361 голов маточного поголовья*12 га=4 332 га).</w:t>
      </w:r>
    </w:p>
    <w:bookmarkEnd w:id="331"/>
    <w:bookmarkStart w:name="z387" w:id="332"/>
    <w:p>
      <w:pPr>
        <w:spacing w:after="0"/>
        <w:ind w:left="0"/>
        <w:jc w:val="both"/>
      </w:pPr>
      <w:r>
        <w:rPr>
          <w:rFonts w:ascii="Times New Roman"/>
          <w:b w:val="false"/>
          <w:i w:val="false"/>
          <w:color w:val="000000"/>
          <w:sz w:val="28"/>
        </w:rPr>
        <w:t>
      Имеется потребность пастбищных угодий по выпасу всех сельскохозяйственных животных местного населения в размере 12 066 га, при норме нагрузки на голову КРС – 12,0 га/гол., МРС – 2,5 га/гол., лошадей – 15,0 га/гол.</w:t>
      </w:r>
    </w:p>
    <w:bookmarkEnd w:id="332"/>
    <w:bookmarkStart w:name="z388" w:id="333"/>
    <w:p>
      <w:pPr>
        <w:spacing w:after="0"/>
        <w:ind w:left="0"/>
        <w:jc w:val="both"/>
      </w:pPr>
      <w:r>
        <w:rPr>
          <w:rFonts w:ascii="Times New Roman"/>
          <w:b w:val="false"/>
          <w:i w:val="false"/>
          <w:color w:val="000000"/>
          <w:sz w:val="28"/>
        </w:rPr>
        <w:t>
      Потребность:</w:t>
      </w:r>
    </w:p>
    <w:bookmarkEnd w:id="333"/>
    <w:bookmarkStart w:name="z389" w:id="334"/>
    <w:p>
      <w:pPr>
        <w:spacing w:after="0"/>
        <w:ind w:left="0"/>
        <w:jc w:val="both"/>
      </w:pPr>
      <w:r>
        <w:rPr>
          <w:rFonts w:ascii="Times New Roman"/>
          <w:b w:val="false"/>
          <w:i w:val="false"/>
          <w:color w:val="000000"/>
          <w:sz w:val="28"/>
        </w:rPr>
        <w:t>
      для КРС- 804 гол. * 12,0 га/гол.= 9 648 га;</w:t>
      </w:r>
    </w:p>
    <w:bookmarkEnd w:id="334"/>
    <w:bookmarkStart w:name="z390" w:id="335"/>
    <w:p>
      <w:pPr>
        <w:spacing w:after="0"/>
        <w:ind w:left="0"/>
        <w:jc w:val="both"/>
      </w:pPr>
      <w:r>
        <w:rPr>
          <w:rFonts w:ascii="Times New Roman"/>
          <w:b w:val="false"/>
          <w:i w:val="false"/>
          <w:color w:val="000000"/>
          <w:sz w:val="28"/>
        </w:rPr>
        <w:t>
      для МРС- 325 гол. * 2,5 га/гол.= 813 га;</w:t>
      </w:r>
    </w:p>
    <w:bookmarkEnd w:id="335"/>
    <w:bookmarkStart w:name="z391" w:id="336"/>
    <w:p>
      <w:pPr>
        <w:spacing w:after="0"/>
        <w:ind w:left="0"/>
        <w:jc w:val="both"/>
      </w:pPr>
      <w:r>
        <w:rPr>
          <w:rFonts w:ascii="Times New Roman"/>
          <w:b w:val="false"/>
          <w:i w:val="false"/>
          <w:color w:val="000000"/>
          <w:sz w:val="28"/>
        </w:rPr>
        <w:t>
      для лошадей- 107 гол. * 15,0 га/гол.= 1 605га.</w:t>
      </w:r>
    </w:p>
    <w:bookmarkEnd w:id="336"/>
    <w:bookmarkStart w:name="z392" w:id="337"/>
    <w:p>
      <w:pPr>
        <w:spacing w:after="0"/>
        <w:ind w:left="0"/>
        <w:jc w:val="both"/>
      </w:pPr>
      <w:r>
        <w:rPr>
          <w:rFonts w:ascii="Times New Roman"/>
          <w:b w:val="false"/>
          <w:i w:val="false"/>
          <w:color w:val="000000"/>
          <w:sz w:val="28"/>
        </w:rPr>
        <w:t>
      9648+813+1605=12 066 га.</w:t>
      </w:r>
    </w:p>
    <w:bookmarkEnd w:id="337"/>
    <w:bookmarkStart w:name="z393" w:id="338"/>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8,4%.</w:t>
      </w:r>
    </w:p>
    <w:bookmarkEnd w:id="338"/>
    <w:bookmarkStart w:name="z394" w:id="339"/>
    <w:p>
      <w:pPr>
        <w:spacing w:after="0"/>
        <w:ind w:left="0"/>
        <w:jc w:val="both"/>
      </w:pPr>
      <w:r>
        <w:rPr>
          <w:rFonts w:ascii="Times New Roman"/>
          <w:b w:val="false"/>
          <w:i w:val="false"/>
          <w:color w:val="000000"/>
          <w:sz w:val="28"/>
        </w:rPr>
        <w:t xml:space="preserve">
      Недостающее количество пастбищных угодий для выпаса сельскохозяйственных животных личных подворий обеспечивается за счет пастьбы на землях ТОО "Тассуат Агро",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в с. Тассуат в размере 18 тыс. га.</w:t>
      </w:r>
    </w:p>
    <w:bookmarkEnd w:id="339"/>
    <w:bookmarkStart w:name="z395" w:id="340"/>
    <w:p>
      <w:pPr>
        <w:spacing w:after="0"/>
        <w:ind w:left="0"/>
        <w:jc w:val="both"/>
      </w:pPr>
      <w:r>
        <w:rPr>
          <w:rFonts w:ascii="Times New Roman"/>
          <w:b w:val="false"/>
          <w:i w:val="false"/>
          <w:color w:val="000000"/>
          <w:sz w:val="28"/>
        </w:rPr>
        <w:t>
      Частично сложившуюся потребность в пастбищных угодий восполняется за счет перемещения поголовья сельскохозяйственных животных местного населения Индустриального сельского округа на отгонные пастбища соседних сельских округов.</w:t>
      </w:r>
    </w:p>
    <w:bookmarkEnd w:id="34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по Индустриальному сельскому</w:t>
            </w:r>
            <w:r>
              <w:br/>
            </w:r>
            <w:r>
              <w:rPr>
                <w:rFonts w:ascii="Times New Roman"/>
                <w:b w:val="false"/>
                <w:i w:val="false"/>
                <w:color w:val="000000"/>
                <w:sz w:val="20"/>
              </w:rPr>
              <w:t xml:space="preserve"> округу на 2022-2023 годы</w:t>
            </w:r>
          </w:p>
        </w:tc>
      </w:tr>
    </w:tbl>
    <w:bookmarkStart w:name="z397" w:id="341"/>
    <w:p>
      <w:pPr>
        <w:spacing w:after="0"/>
        <w:ind w:left="0"/>
        <w:jc w:val="left"/>
      </w:pPr>
      <w:r>
        <w:rPr>
          <w:rFonts w:ascii="Times New Roman"/>
          <w:b/>
          <w:i w:val="false"/>
          <w:color w:val="000000"/>
        </w:rPr>
        <w:t xml:space="preserve"> Схема (карта) расположения пастбищ на территории сельского округа Индустриальный в разрезе категорий земель, собственников земельных участков и землепользователей на основании правоустанавливающих документов</w:t>
      </w:r>
    </w:p>
    <w:bookmarkEnd w:id="341"/>
    <w:bookmarkStart w:name="z398" w:id="342"/>
    <w:p>
      <w:pPr>
        <w:spacing w:after="0"/>
        <w:ind w:left="0"/>
        <w:jc w:val="both"/>
      </w:pPr>
      <w:r>
        <w:rPr>
          <w:rFonts w:ascii="Times New Roman"/>
          <w:b w:val="false"/>
          <w:i w:val="false"/>
          <w:color w:val="000000"/>
          <w:sz w:val="28"/>
        </w:rPr>
        <w:t xml:space="preserve">
      </w:t>
      </w:r>
    </w:p>
    <w:bookmarkEnd w:id="342"/>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9" w:id="343"/>
    <w:p>
      <w:pPr>
        <w:spacing w:after="0"/>
        <w:ind w:left="0"/>
        <w:jc w:val="both"/>
      </w:pPr>
      <w:r>
        <w:rPr>
          <w:rFonts w:ascii="Times New Roman"/>
          <w:b w:val="false"/>
          <w:i w:val="false"/>
          <w:color w:val="000000"/>
          <w:sz w:val="28"/>
        </w:rPr>
        <w:t xml:space="preserve">
      </w:t>
      </w:r>
    </w:p>
    <w:bookmarkEnd w:id="343"/>
    <w:p>
      <w:pPr>
        <w:spacing w:after="0"/>
        <w:ind w:left="0"/>
        <w:jc w:val="both"/>
      </w:pPr>
      <w:r>
        <w:drawing>
          <wp:inline distT="0" distB="0" distL="0" distR="0">
            <wp:extent cx="4203700" cy="151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4203700" cy="151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0" w:id="344"/>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 поголовья крупно рогатого скота по Индустриальному сельскому округу</w:t>
      </w:r>
    </w:p>
    <w:bookmarkEnd w:id="3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Тассуат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401" w:id="345"/>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w:t>
      </w:r>
    </w:p>
    <w:bookmarkEnd w:id="345"/>
    <w:bookmarkStart w:name="z402" w:id="346"/>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Индустриальному с/о</w:t>
      </w:r>
    </w:p>
    <w:bookmarkEnd w:id="3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Тассуат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9 648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12 066</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12 066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Индустриальному сельскому </w:t>
            </w:r>
            <w:r>
              <w:br/>
            </w:r>
            <w:r>
              <w:rPr>
                <w:rFonts w:ascii="Times New Roman"/>
                <w:b w:val="false"/>
                <w:i w:val="false"/>
                <w:color w:val="000000"/>
                <w:sz w:val="20"/>
              </w:rPr>
              <w:t xml:space="preserve"> округу на 2022-2023 годы </w:t>
            </w:r>
          </w:p>
        </w:tc>
      </w:tr>
    </w:tbl>
    <w:bookmarkStart w:name="z404" w:id="347"/>
    <w:p>
      <w:pPr>
        <w:spacing w:after="0"/>
        <w:ind w:left="0"/>
        <w:jc w:val="left"/>
      </w:pPr>
      <w:r>
        <w:rPr>
          <w:rFonts w:ascii="Times New Roman"/>
          <w:b/>
          <w:i w:val="false"/>
          <w:color w:val="000000"/>
        </w:rPr>
        <w:t xml:space="preserve"> Приемлемая схема пастбищеоборотов для Индустриального сельского округа </w:t>
      </w:r>
    </w:p>
    <w:bookmarkEnd w:id="3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405" w:id="348"/>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3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Индустриальному сельскому</w:t>
            </w:r>
            <w:r>
              <w:br/>
            </w:r>
            <w:r>
              <w:rPr>
                <w:rFonts w:ascii="Times New Roman"/>
                <w:b w:val="false"/>
                <w:i w:val="false"/>
                <w:color w:val="000000"/>
                <w:sz w:val="20"/>
              </w:rPr>
              <w:t xml:space="preserve">округу на 2022-2023 годы </w:t>
            </w:r>
          </w:p>
        </w:tc>
      </w:tr>
    </w:tbl>
    <w:bookmarkStart w:name="z407" w:id="349"/>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349"/>
    <w:bookmarkStart w:name="z408" w:id="350"/>
    <w:p>
      <w:pPr>
        <w:spacing w:after="0"/>
        <w:ind w:left="0"/>
        <w:jc w:val="both"/>
      </w:pPr>
      <w:r>
        <w:rPr>
          <w:rFonts w:ascii="Times New Roman"/>
          <w:b w:val="false"/>
          <w:i w:val="false"/>
          <w:color w:val="000000"/>
          <w:sz w:val="28"/>
        </w:rPr>
        <w:t xml:space="preserve">
      </w:t>
      </w:r>
    </w:p>
    <w:bookmarkEnd w:id="350"/>
    <w:p>
      <w:pPr>
        <w:spacing w:after="0"/>
        <w:ind w:left="0"/>
        <w:jc w:val="both"/>
      </w:pPr>
      <w:r>
        <w:drawing>
          <wp:inline distT="0" distB="0" distL="0" distR="0">
            <wp:extent cx="7810500" cy="996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996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9" w:id="351"/>
    <w:p>
      <w:pPr>
        <w:spacing w:after="0"/>
        <w:ind w:left="0"/>
        <w:jc w:val="both"/>
      </w:pPr>
      <w:r>
        <w:rPr>
          <w:rFonts w:ascii="Times New Roman"/>
          <w:b w:val="false"/>
          <w:i w:val="false"/>
          <w:color w:val="000000"/>
          <w:sz w:val="28"/>
        </w:rPr>
        <w:t xml:space="preserve">
      </w:t>
      </w:r>
    </w:p>
    <w:bookmarkEnd w:id="351"/>
    <w:p>
      <w:pPr>
        <w:spacing w:after="0"/>
        <w:ind w:left="0"/>
        <w:jc w:val="both"/>
      </w:pPr>
      <w:r>
        <w:drawing>
          <wp:inline distT="0" distB="0" distL="0" distR="0">
            <wp:extent cx="76708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6708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Индустриальному сельскому </w:t>
            </w:r>
            <w:r>
              <w:br/>
            </w:r>
            <w:r>
              <w:rPr>
                <w:rFonts w:ascii="Times New Roman"/>
                <w:b w:val="false"/>
                <w:i w:val="false"/>
                <w:color w:val="000000"/>
                <w:sz w:val="20"/>
              </w:rPr>
              <w:t xml:space="preserve"> округу на 2022-2023 годы</w:t>
            </w:r>
          </w:p>
        </w:tc>
      </w:tr>
    </w:tbl>
    <w:bookmarkStart w:name="z411" w:id="352"/>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352"/>
    <w:bookmarkStart w:name="z412" w:id="353"/>
    <w:p>
      <w:pPr>
        <w:spacing w:after="0"/>
        <w:ind w:left="0"/>
        <w:jc w:val="both"/>
      </w:pPr>
      <w:r>
        <w:rPr>
          <w:rFonts w:ascii="Times New Roman"/>
          <w:b w:val="false"/>
          <w:i w:val="false"/>
          <w:color w:val="000000"/>
          <w:sz w:val="28"/>
        </w:rPr>
        <w:t xml:space="preserve">
      </w:t>
      </w:r>
    </w:p>
    <w:bookmarkEnd w:id="353"/>
    <w:p>
      <w:pPr>
        <w:spacing w:after="0"/>
        <w:ind w:left="0"/>
        <w:jc w:val="both"/>
      </w:pPr>
      <w:r>
        <w:drawing>
          <wp:inline distT="0" distB="0" distL="0" distR="0">
            <wp:extent cx="7810500" cy="712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712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Индустриальному сельскому</w:t>
            </w:r>
            <w:r>
              <w:br/>
            </w:r>
            <w:r>
              <w:rPr>
                <w:rFonts w:ascii="Times New Roman"/>
                <w:b w:val="false"/>
                <w:i w:val="false"/>
                <w:color w:val="000000"/>
                <w:sz w:val="20"/>
              </w:rPr>
              <w:t xml:space="preserve"> округу на 2022-2023 годы</w:t>
            </w:r>
          </w:p>
        </w:tc>
      </w:tr>
    </w:tbl>
    <w:bookmarkStart w:name="z414" w:id="354"/>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354"/>
    <w:bookmarkStart w:name="z415" w:id="355"/>
    <w:p>
      <w:pPr>
        <w:spacing w:after="0"/>
        <w:ind w:left="0"/>
        <w:jc w:val="both"/>
      </w:pPr>
      <w:r>
        <w:rPr>
          <w:rFonts w:ascii="Times New Roman"/>
          <w:b w:val="false"/>
          <w:i w:val="false"/>
          <w:color w:val="000000"/>
          <w:sz w:val="28"/>
        </w:rPr>
        <w:t xml:space="preserve">
      </w:t>
      </w:r>
    </w:p>
    <w:bookmarkEnd w:id="355"/>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6" w:id="356"/>
    <w:p>
      <w:pPr>
        <w:spacing w:after="0"/>
        <w:ind w:left="0"/>
        <w:jc w:val="both"/>
      </w:pPr>
      <w:r>
        <w:rPr>
          <w:rFonts w:ascii="Times New Roman"/>
          <w:b w:val="false"/>
          <w:i w:val="false"/>
          <w:color w:val="000000"/>
          <w:sz w:val="28"/>
        </w:rPr>
        <w:t xml:space="preserve">
      </w:t>
      </w:r>
    </w:p>
    <w:bookmarkEnd w:id="356"/>
    <w:p>
      <w:pPr>
        <w:spacing w:after="0"/>
        <w:ind w:left="0"/>
        <w:jc w:val="both"/>
      </w:pPr>
      <w:r>
        <w:drawing>
          <wp:inline distT="0" distB="0" distL="0" distR="0">
            <wp:extent cx="4203700" cy="151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4203700" cy="151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Индустриальному сельскому </w:t>
            </w:r>
            <w:r>
              <w:br/>
            </w:r>
            <w:r>
              <w:rPr>
                <w:rFonts w:ascii="Times New Roman"/>
                <w:b w:val="false"/>
                <w:i w:val="false"/>
                <w:color w:val="000000"/>
                <w:sz w:val="20"/>
              </w:rPr>
              <w:t xml:space="preserve"> округу на 2022-2023 годы</w:t>
            </w:r>
          </w:p>
        </w:tc>
      </w:tr>
    </w:tbl>
    <w:bookmarkStart w:name="z418" w:id="357"/>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Индустриальном сельском округе </w:t>
      </w:r>
    </w:p>
    <w:bookmarkEnd w:id="357"/>
    <w:bookmarkStart w:name="z419" w:id="358"/>
    <w:p>
      <w:pPr>
        <w:spacing w:after="0"/>
        <w:ind w:left="0"/>
        <w:jc w:val="both"/>
      </w:pPr>
      <w:r>
        <w:rPr>
          <w:rFonts w:ascii="Times New Roman"/>
          <w:b w:val="false"/>
          <w:i w:val="false"/>
          <w:color w:val="000000"/>
          <w:sz w:val="28"/>
        </w:rPr>
        <w:t xml:space="preserve">
      </w:t>
      </w:r>
    </w:p>
    <w:bookmarkEnd w:id="358"/>
    <w:p>
      <w:pPr>
        <w:spacing w:after="0"/>
        <w:ind w:left="0"/>
        <w:jc w:val="both"/>
      </w:pPr>
      <w:r>
        <w:drawing>
          <wp:inline distT="0" distB="0" distL="0" distR="0">
            <wp:extent cx="7810500" cy="844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844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Индустриальному сельскому </w:t>
            </w:r>
            <w:r>
              <w:br/>
            </w:r>
            <w:r>
              <w:rPr>
                <w:rFonts w:ascii="Times New Roman"/>
                <w:b w:val="false"/>
                <w:i w:val="false"/>
                <w:color w:val="000000"/>
                <w:sz w:val="20"/>
              </w:rPr>
              <w:t xml:space="preserve"> округу на 2022-2023 годы</w:t>
            </w:r>
          </w:p>
        </w:tc>
      </w:tr>
    </w:tbl>
    <w:bookmarkStart w:name="z421" w:id="359"/>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3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22" w:id="360"/>
          <w:p>
            <w:pPr>
              <w:spacing w:after="20"/>
              <w:ind w:left="20"/>
              <w:jc w:val="both"/>
            </w:pPr>
            <w:r>
              <w:rPr>
                <w:rFonts w:ascii="Times New Roman"/>
                <w:b w:val="false"/>
                <w:i w:val="false"/>
                <w:color w:val="000000"/>
                <w:sz w:val="20"/>
              </w:rPr>
              <w:t xml:space="preserve">
Количество загонов </w:t>
            </w:r>
          </w:p>
          <w:bookmarkEnd w:id="360"/>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23" w:id="361"/>
          <w:p>
            <w:pPr>
              <w:spacing w:after="20"/>
              <w:ind w:left="20"/>
              <w:jc w:val="both"/>
            </w:pPr>
            <w:r>
              <w:rPr>
                <w:rFonts w:ascii="Times New Roman"/>
                <w:b w:val="false"/>
                <w:i w:val="false"/>
                <w:color w:val="000000"/>
                <w:sz w:val="20"/>
              </w:rPr>
              <w:t xml:space="preserve">
Количество загонов </w:t>
            </w:r>
          </w:p>
          <w:bookmarkEnd w:id="361"/>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Тассуат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424" w:id="362"/>
    <w:p>
      <w:pPr>
        <w:spacing w:after="0"/>
        <w:ind w:left="0"/>
        <w:jc w:val="both"/>
      </w:pPr>
      <w:r>
        <w:rPr>
          <w:rFonts w:ascii="Times New Roman"/>
          <w:b w:val="false"/>
          <w:i w:val="false"/>
          <w:color w:val="000000"/>
          <w:sz w:val="28"/>
        </w:rPr>
        <w:t>
      Примечание: расшифровка аббревиатур:</w:t>
      </w:r>
    </w:p>
    <w:bookmarkEnd w:id="362"/>
    <w:bookmarkStart w:name="z425" w:id="363"/>
    <w:p>
      <w:pPr>
        <w:spacing w:after="0"/>
        <w:ind w:left="0"/>
        <w:jc w:val="both"/>
      </w:pPr>
      <w:r>
        <w:rPr>
          <w:rFonts w:ascii="Times New Roman"/>
          <w:b w:val="false"/>
          <w:i w:val="false"/>
          <w:color w:val="000000"/>
          <w:sz w:val="28"/>
        </w:rPr>
        <w:t>
      ВЛС – весенне-летний сезон;</w:t>
      </w:r>
    </w:p>
    <w:bookmarkEnd w:id="363"/>
    <w:bookmarkStart w:name="z426" w:id="364"/>
    <w:p>
      <w:pPr>
        <w:spacing w:after="0"/>
        <w:ind w:left="0"/>
        <w:jc w:val="both"/>
      </w:pPr>
      <w:r>
        <w:rPr>
          <w:rFonts w:ascii="Times New Roman"/>
          <w:b w:val="false"/>
          <w:i w:val="false"/>
          <w:color w:val="000000"/>
          <w:sz w:val="28"/>
        </w:rPr>
        <w:t>
      ЛОС – летне-осенний сезон;</w:t>
      </w:r>
    </w:p>
    <w:bookmarkEnd w:id="364"/>
    <w:bookmarkStart w:name="z427" w:id="365"/>
    <w:p>
      <w:pPr>
        <w:spacing w:after="0"/>
        <w:ind w:left="0"/>
        <w:jc w:val="both"/>
      </w:pPr>
      <w:r>
        <w:rPr>
          <w:rFonts w:ascii="Times New Roman"/>
          <w:b w:val="false"/>
          <w:i w:val="false"/>
          <w:color w:val="000000"/>
          <w:sz w:val="28"/>
        </w:rPr>
        <w:t>
      ЛС – летний сезон;</w:t>
      </w:r>
    </w:p>
    <w:bookmarkEnd w:id="365"/>
    <w:bookmarkStart w:name="z428" w:id="366"/>
    <w:p>
      <w:pPr>
        <w:spacing w:after="0"/>
        <w:ind w:left="0"/>
        <w:jc w:val="both"/>
      </w:pPr>
      <w:r>
        <w:rPr>
          <w:rFonts w:ascii="Times New Roman"/>
          <w:b w:val="false"/>
          <w:i w:val="false"/>
          <w:color w:val="000000"/>
          <w:sz w:val="28"/>
        </w:rPr>
        <w:t>
      ОЗ – отдыхающий загон.</w:t>
      </w:r>
    </w:p>
    <w:bookmarkEnd w:id="36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решению Нуринского районного маслихата</w:t>
            </w:r>
            <w:r>
              <w:br/>
            </w:r>
            <w:r>
              <w:rPr>
                <w:rFonts w:ascii="Times New Roman"/>
                <w:b w:val="false"/>
                <w:i w:val="false"/>
                <w:color w:val="000000"/>
                <w:sz w:val="20"/>
              </w:rPr>
              <w:t>от 09 декабря 2021 года № 96</w:t>
            </w:r>
          </w:p>
        </w:tc>
      </w:tr>
    </w:tbl>
    <w:bookmarkStart w:name="z430" w:id="367"/>
    <w:p>
      <w:pPr>
        <w:spacing w:after="0"/>
        <w:ind w:left="0"/>
        <w:jc w:val="left"/>
      </w:pPr>
      <w:r>
        <w:rPr>
          <w:rFonts w:ascii="Times New Roman"/>
          <w:b/>
          <w:i w:val="false"/>
          <w:color w:val="000000"/>
        </w:rPr>
        <w:t xml:space="preserve"> План по управлению пастбищами и их использованию Кенжарыкского сельского округа на 2022-2023 годы</w:t>
      </w:r>
    </w:p>
    <w:bookmarkEnd w:id="367"/>
    <w:bookmarkStart w:name="z431" w:id="368"/>
    <w:p>
      <w:pPr>
        <w:spacing w:after="0"/>
        <w:ind w:left="0"/>
        <w:jc w:val="both"/>
      </w:pPr>
      <w:r>
        <w:rPr>
          <w:rFonts w:ascii="Times New Roman"/>
          <w:b w:val="false"/>
          <w:i w:val="false"/>
          <w:color w:val="000000"/>
          <w:sz w:val="28"/>
        </w:rPr>
        <w:t>
      По административно-территориальному делению в Кенжарыкском сельском округе имеются 3 сельских населенных пункта.</w:t>
      </w:r>
    </w:p>
    <w:bookmarkEnd w:id="368"/>
    <w:bookmarkStart w:name="z432" w:id="369"/>
    <w:p>
      <w:pPr>
        <w:spacing w:after="0"/>
        <w:ind w:left="0"/>
        <w:jc w:val="both"/>
      </w:pPr>
      <w:r>
        <w:rPr>
          <w:rFonts w:ascii="Times New Roman"/>
          <w:b w:val="false"/>
          <w:i w:val="false"/>
          <w:color w:val="000000"/>
          <w:sz w:val="28"/>
        </w:rPr>
        <w:t>
      Общая площадь земель сельского округа составляет 128 542 гектар, из них пашни – 6 203 га, пастбищные земли – 112 918 гектар, сенокос – 6 806 гектар, другие категории – 2 615 гектар.</w:t>
      </w:r>
    </w:p>
    <w:bookmarkEnd w:id="369"/>
    <w:bookmarkStart w:name="z433" w:id="370"/>
    <w:p>
      <w:pPr>
        <w:spacing w:after="0"/>
        <w:ind w:left="0"/>
        <w:jc w:val="both"/>
      </w:pPr>
      <w:r>
        <w:rPr>
          <w:rFonts w:ascii="Times New Roman"/>
          <w:b w:val="false"/>
          <w:i w:val="false"/>
          <w:color w:val="000000"/>
          <w:sz w:val="28"/>
        </w:rPr>
        <w:t>
      По категориям земли подразделяются на:</w:t>
      </w:r>
    </w:p>
    <w:bookmarkEnd w:id="370"/>
    <w:bookmarkStart w:name="z434" w:id="371"/>
    <w:p>
      <w:pPr>
        <w:spacing w:after="0"/>
        <w:ind w:left="0"/>
        <w:jc w:val="both"/>
      </w:pPr>
      <w:r>
        <w:rPr>
          <w:rFonts w:ascii="Times New Roman"/>
          <w:b w:val="false"/>
          <w:i w:val="false"/>
          <w:color w:val="000000"/>
          <w:sz w:val="28"/>
        </w:rPr>
        <w:t>
      земли сельскохозяйственного назначения – 107 086 гектар;</w:t>
      </w:r>
    </w:p>
    <w:bookmarkEnd w:id="371"/>
    <w:bookmarkStart w:name="z435" w:id="372"/>
    <w:p>
      <w:pPr>
        <w:spacing w:after="0"/>
        <w:ind w:left="0"/>
        <w:jc w:val="both"/>
      </w:pPr>
      <w:r>
        <w:rPr>
          <w:rFonts w:ascii="Times New Roman"/>
          <w:b w:val="false"/>
          <w:i w:val="false"/>
          <w:color w:val="000000"/>
          <w:sz w:val="28"/>
        </w:rPr>
        <w:t>
      земли населенных пунктов – 13 946 гектар;</w:t>
      </w:r>
    </w:p>
    <w:bookmarkEnd w:id="372"/>
    <w:bookmarkStart w:name="z436" w:id="373"/>
    <w:p>
      <w:pPr>
        <w:spacing w:after="0"/>
        <w:ind w:left="0"/>
        <w:jc w:val="both"/>
      </w:pPr>
      <w:r>
        <w:rPr>
          <w:rFonts w:ascii="Times New Roman"/>
          <w:b w:val="false"/>
          <w:i w:val="false"/>
          <w:color w:val="000000"/>
          <w:sz w:val="28"/>
        </w:rPr>
        <w:t>
      земли запаса – 7 510 гектар.</w:t>
      </w:r>
    </w:p>
    <w:bookmarkEnd w:id="373"/>
    <w:bookmarkStart w:name="z437" w:id="374"/>
    <w:p>
      <w:pPr>
        <w:spacing w:after="0"/>
        <w:ind w:left="0"/>
        <w:jc w:val="both"/>
      </w:pPr>
      <w:r>
        <w:rPr>
          <w:rFonts w:ascii="Times New Roman"/>
          <w:b w:val="false"/>
          <w:i w:val="false"/>
          <w:color w:val="000000"/>
          <w:sz w:val="28"/>
        </w:rPr>
        <w:t>
      На 1 июля 2021 года в Кенжарыкском сельском округе насчитывается (личное подворье населения, крестьянские хозяйства, юридические лица) крупного рогатого скота 2 075 голов, из них маточное поголовье 1 185 голов, мелкого рогатого скота 12 268 голов, 2 345 голов лошадей.</w:t>
      </w:r>
    </w:p>
    <w:bookmarkEnd w:id="374"/>
    <w:bookmarkStart w:name="z438" w:id="375"/>
    <w:p>
      <w:pPr>
        <w:spacing w:after="0"/>
        <w:ind w:left="0"/>
        <w:jc w:val="both"/>
      </w:pPr>
      <w:r>
        <w:rPr>
          <w:rFonts w:ascii="Times New Roman"/>
          <w:b w:val="false"/>
          <w:i w:val="false"/>
          <w:color w:val="000000"/>
          <w:sz w:val="28"/>
        </w:rPr>
        <w:t>
      Поголовье юридических лиц, крестьянских и фермерских хозяйствах Кенжарыкского сельского округа составляет: крупного рогатого скота 558 голов, мелкого рогатого скота 10 287 голов, 1 683 голов лошадей.</w:t>
      </w:r>
    </w:p>
    <w:bookmarkEnd w:id="375"/>
    <w:bookmarkStart w:name="z439" w:id="376"/>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92 161 гектар, нагрузка на пастбища 63%.</w:t>
      </w:r>
    </w:p>
    <w:bookmarkEnd w:id="376"/>
    <w:bookmarkStart w:name="z440" w:id="377"/>
    <w:p>
      <w:pPr>
        <w:spacing w:after="0"/>
        <w:ind w:left="0"/>
        <w:jc w:val="both"/>
      </w:pPr>
      <w:r>
        <w:rPr>
          <w:rFonts w:ascii="Times New Roman"/>
          <w:b w:val="false"/>
          <w:i w:val="false"/>
          <w:color w:val="000000"/>
          <w:sz w:val="28"/>
        </w:rPr>
        <w:t>
      (КРС: 558 гол*12 га=6 696 га, МРС: 10 287 гол*2,5 га=25 718 га, лошади: 1 683 гол*15 га=25 245 га. Всего:6 696 га+25 718 га+25 245 га=57 659 га).</w:t>
      </w:r>
    </w:p>
    <w:bookmarkEnd w:id="377"/>
    <w:bookmarkStart w:name="z441" w:id="378"/>
    <w:p>
      <w:pPr>
        <w:spacing w:after="0"/>
        <w:ind w:left="0"/>
        <w:jc w:val="both"/>
      </w:pPr>
      <w:r>
        <w:rPr>
          <w:rFonts w:ascii="Times New Roman"/>
          <w:b w:val="false"/>
          <w:i w:val="false"/>
          <w:color w:val="000000"/>
          <w:sz w:val="28"/>
        </w:rPr>
        <w:t>
      Для обеспечения сельскохозяйственных животных по Кенжарыкскому сельскому округу имеются всего 20 757 гектар пастбищных угодий. В черте населенных пунктов числится 13 247 гектар пастбищ.</w:t>
      </w:r>
    </w:p>
    <w:bookmarkEnd w:id="378"/>
    <w:bookmarkStart w:name="z442" w:id="379"/>
    <w:p>
      <w:pPr>
        <w:spacing w:after="0"/>
        <w:ind w:left="0"/>
        <w:jc w:val="both"/>
      </w:pPr>
      <w:r>
        <w:rPr>
          <w:rFonts w:ascii="Times New Roman"/>
          <w:b w:val="false"/>
          <w:i w:val="false"/>
          <w:color w:val="000000"/>
          <w:sz w:val="28"/>
        </w:rPr>
        <w:t>
      В сельском округе сервитуты для прогона скота не установлены.</w:t>
      </w:r>
    </w:p>
    <w:bookmarkEnd w:id="379"/>
    <w:bookmarkStart w:name="z443" w:id="380"/>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13 247 гектар, потребность составляет 9 996 гектар, при норме нагрузки 12 гектар/голов. (КРС маточного поголовья 833 голов*12 га = 9 996 га).</w:t>
      </w:r>
    </w:p>
    <w:bookmarkEnd w:id="380"/>
    <w:bookmarkStart w:name="z444" w:id="381"/>
    <w:p>
      <w:pPr>
        <w:spacing w:after="0"/>
        <w:ind w:left="0"/>
        <w:jc w:val="both"/>
      </w:pPr>
      <w:r>
        <w:rPr>
          <w:rFonts w:ascii="Times New Roman"/>
          <w:b w:val="false"/>
          <w:i w:val="false"/>
          <w:color w:val="000000"/>
          <w:sz w:val="28"/>
        </w:rPr>
        <w:t>
      Имеется потребность пастбищных угодий по выпасу всех сельскохозяйственных животных местного населения в размере 33 087 гектар, при норме нагрузки на голову крупно рогатого скота – 12 гектар/на 1 голову, мелко рогатого скота – 2,5 гектар/ на 1 голову, лошадей – 15 гектар/ на 1 голову. Из них:</w:t>
      </w:r>
    </w:p>
    <w:bookmarkEnd w:id="381"/>
    <w:bookmarkStart w:name="z445" w:id="382"/>
    <w:p>
      <w:pPr>
        <w:spacing w:after="0"/>
        <w:ind w:left="0"/>
        <w:jc w:val="both"/>
      </w:pPr>
      <w:r>
        <w:rPr>
          <w:rFonts w:ascii="Times New Roman"/>
          <w:b w:val="false"/>
          <w:i w:val="false"/>
          <w:color w:val="000000"/>
          <w:sz w:val="28"/>
        </w:rPr>
        <w:t>
       в селе Изенда:</w:t>
      </w:r>
    </w:p>
    <w:bookmarkEnd w:id="382"/>
    <w:bookmarkStart w:name="z446" w:id="383"/>
    <w:p>
      <w:pPr>
        <w:spacing w:after="0"/>
        <w:ind w:left="0"/>
        <w:jc w:val="both"/>
      </w:pPr>
      <w:r>
        <w:rPr>
          <w:rFonts w:ascii="Times New Roman"/>
          <w:b w:val="false"/>
          <w:i w:val="false"/>
          <w:color w:val="000000"/>
          <w:sz w:val="28"/>
        </w:rPr>
        <w:t>
      крупно рогатого скота 1 016 голов * 12 гектар/на 1 голову =12 192 гектар;</w:t>
      </w:r>
    </w:p>
    <w:bookmarkEnd w:id="383"/>
    <w:bookmarkStart w:name="z447" w:id="384"/>
    <w:p>
      <w:pPr>
        <w:spacing w:after="0"/>
        <w:ind w:left="0"/>
        <w:jc w:val="both"/>
      </w:pPr>
      <w:r>
        <w:rPr>
          <w:rFonts w:ascii="Times New Roman"/>
          <w:b w:val="false"/>
          <w:i w:val="false"/>
          <w:color w:val="000000"/>
          <w:sz w:val="28"/>
        </w:rPr>
        <w:t>
      для мелкого рогатого скота – 1 702 голов * 2,5 гектар/на 1 голову = 4 255 гектар;</w:t>
      </w:r>
    </w:p>
    <w:bookmarkEnd w:id="384"/>
    <w:bookmarkStart w:name="z448" w:id="385"/>
    <w:p>
      <w:pPr>
        <w:spacing w:after="0"/>
        <w:ind w:left="0"/>
        <w:jc w:val="both"/>
      </w:pPr>
      <w:r>
        <w:rPr>
          <w:rFonts w:ascii="Times New Roman"/>
          <w:b w:val="false"/>
          <w:i w:val="false"/>
          <w:color w:val="000000"/>
          <w:sz w:val="28"/>
        </w:rPr>
        <w:t>
      для лошадей – 571 голов * 15 гектар/на 1 голову = 8 565 гектар.</w:t>
      </w:r>
    </w:p>
    <w:bookmarkEnd w:id="385"/>
    <w:bookmarkStart w:name="z449" w:id="386"/>
    <w:p>
      <w:pPr>
        <w:spacing w:after="0"/>
        <w:ind w:left="0"/>
        <w:jc w:val="both"/>
      </w:pPr>
      <w:r>
        <w:rPr>
          <w:rFonts w:ascii="Times New Roman"/>
          <w:b w:val="false"/>
          <w:i w:val="false"/>
          <w:color w:val="000000"/>
          <w:sz w:val="28"/>
        </w:rPr>
        <w:t>
      12 192+4 255 +8 565 = 25 012 гектар.</w:t>
      </w:r>
    </w:p>
    <w:bookmarkEnd w:id="386"/>
    <w:bookmarkStart w:name="z450" w:id="387"/>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37%.</w:t>
      </w:r>
    </w:p>
    <w:bookmarkEnd w:id="387"/>
    <w:bookmarkStart w:name="z451" w:id="388"/>
    <w:p>
      <w:pPr>
        <w:spacing w:after="0"/>
        <w:ind w:left="0"/>
        <w:jc w:val="both"/>
      </w:pPr>
      <w:r>
        <w:rPr>
          <w:rFonts w:ascii="Times New Roman"/>
          <w:b w:val="false"/>
          <w:i w:val="false"/>
          <w:color w:val="000000"/>
          <w:sz w:val="28"/>
        </w:rPr>
        <w:t>
      В селе Кенжарык:</w:t>
      </w:r>
    </w:p>
    <w:bookmarkEnd w:id="388"/>
    <w:bookmarkStart w:name="z452" w:id="389"/>
    <w:p>
      <w:pPr>
        <w:spacing w:after="0"/>
        <w:ind w:left="0"/>
        <w:jc w:val="both"/>
      </w:pPr>
      <w:r>
        <w:rPr>
          <w:rFonts w:ascii="Times New Roman"/>
          <w:b w:val="false"/>
          <w:i w:val="false"/>
          <w:color w:val="000000"/>
          <w:sz w:val="28"/>
        </w:rPr>
        <w:t>
      крупно рогатого скота 156 голов * 12 гектар/на 1 голову = 1 872 гектар;</w:t>
      </w:r>
    </w:p>
    <w:bookmarkEnd w:id="389"/>
    <w:bookmarkStart w:name="z453" w:id="390"/>
    <w:p>
      <w:pPr>
        <w:spacing w:after="0"/>
        <w:ind w:left="0"/>
        <w:jc w:val="both"/>
      </w:pPr>
      <w:r>
        <w:rPr>
          <w:rFonts w:ascii="Times New Roman"/>
          <w:b w:val="false"/>
          <w:i w:val="false"/>
          <w:color w:val="000000"/>
          <w:sz w:val="28"/>
        </w:rPr>
        <w:t>
      для мелкого рогатого скота – 159 голов * 2,5 гектар/на 1 голову = 398 гектар;</w:t>
      </w:r>
    </w:p>
    <w:bookmarkEnd w:id="390"/>
    <w:bookmarkStart w:name="z454" w:id="391"/>
    <w:p>
      <w:pPr>
        <w:spacing w:after="0"/>
        <w:ind w:left="0"/>
        <w:jc w:val="both"/>
      </w:pPr>
      <w:r>
        <w:rPr>
          <w:rFonts w:ascii="Times New Roman"/>
          <w:b w:val="false"/>
          <w:i w:val="false"/>
          <w:color w:val="000000"/>
          <w:sz w:val="28"/>
        </w:rPr>
        <w:t>
      для лошадей - 74 голов * 15 гектар/на 1 голову = 1 110 гектар.</w:t>
      </w:r>
    </w:p>
    <w:bookmarkEnd w:id="391"/>
    <w:bookmarkStart w:name="z455" w:id="392"/>
    <w:p>
      <w:pPr>
        <w:spacing w:after="0"/>
        <w:ind w:left="0"/>
        <w:jc w:val="both"/>
      </w:pPr>
      <w:r>
        <w:rPr>
          <w:rFonts w:ascii="Times New Roman"/>
          <w:b w:val="false"/>
          <w:i w:val="false"/>
          <w:color w:val="000000"/>
          <w:sz w:val="28"/>
        </w:rPr>
        <w:t>
      1 872+398 +1 110= 3 380 гектар.</w:t>
      </w:r>
    </w:p>
    <w:bookmarkEnd w:id="392"/>
    <w:bookmarkStart w:name="z456" w:id="393"/>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68%.</w:t>
      </w:r>
    </w:p>
    <w:bookmarkEnd w:id="393"/>
    <w:bookmarkStart w:name="z457" w:id="394"/>
    <w:p>
      <w:pPr>
        <w:spacing w:after="0"/>
        <w:ind w:left="0"/>
        <w:jc w:val="both"/>
      </w:pPr>
      <w:r>
        <w:rPr>
          <w:rFonts w:ascii="Times New Roman"/>
          <w:b w:val="false"/>
          <w:i w:val="false"/>
          <w:color w:val="000000"/>
          <w:sz w:val="28"/>
        </w:rPr>
        <w:t>
      с.Топарколь:</w:t>
      </w:r>
    </w:p>
    <w:bookmarkEnd w:id="394"/>
    <w:bookmarkStart w:name="z458" w:id="395"/>
    <w:p>
      <w:pPr>
        <w:spacing w:after="0"/>
        <w:ind w:left="0"/>
        <w:jc w:val="both"/>
      </w:pPr>
      <w:r>
        <w:rPr>
          <w:rFonts w:ascii="Times New Roman"/>
          <w:b w:val="false"/>
          <w:i w:val="false"/>
          <w:color w:val="000000"/>
          <w:sz w:val="28"/>
        </w:rPr>
        <w:t>
      крупно рогатого скота 345 голов * 12 гектар/на 1 голову = 4 140 гектар;</w:t>
      </w:r>
    </w:p>
    <w:bookmarkEnd w:id="395"/>
    <w:bookmarkStart w:name="z459" w:id="396"/>
    <w:p>
      <w:pPr>
        <w:spacing w:after="0"/>
        <w:ind w:left="0"/>
        <w:jc w:val="both"/>
      </w:pPr>
      <w:r>
        <w:rPr>
          <w:rFonts w:ascii="Times New Roman"/>
          <w:b w:val="false"/>
          <w:i w:val="false"/>
          <w:color w:val="000000"/>
          <w:sz w:val="28"/>
        </w:rPr>
        <w:t>
      для мелкого рогатого скота – 120 голов * 2,5 гектар/на 1 голову = 300 гектар;</w:t>
      </w:r>
    </w:p>
    <w:bookmarkEnd w:id="396"/>
    <w:bookmarkStart w:name="z460" w:id="397"/>
    <w:p>
      <w:pPr>
        <w:spacing w:after="0"/>
        <w:ind w:left="0"/>
        <w:jc w:val="both"/>
      </w:pPr>
      <w:r>
        <w:rPr>
          <w:rFonts w:ascii="Times New Roman"/>
          <w:b w:val="false"/>
          <w:i w:val="false"/>
          <w:color w:val="000000"/>
          <w:sz w:val="28"/>
        </w:rPr>
        <w:t>
      для лошадей – 17 голов * 15 гектар/на 1 голову = 255 гектар.</w:t>
      </w:r>
    </w:p>
    <w:bookmarkEnd w:id="397"/>
    <w:bookmarkStart w:name="z461" w:id="398"/>
    <w:p>
      <w:pPr>
        <w:spacing w:after="0"/>
        <w:ind w:left="0"/>
        <w:jc w:val="both"/>
      </w:pPr>
      <w:r>
        <w:rPr>
          <w:rFonts w:ascii="Times New Roman"/>
          <w:b w:val="false"/>
          <w:i w:val="false"/>
          <w:color w:val="000000"/>
          <w:sz w:val="28"/>
        </w:rPr>
        <w:t>
      4 140+300+255= 4 695 гектар.</w:t>
      </w:r>
    </w:p>
    <w:bookmarkEnd w:id="398"/>
    <w:bookmarkStart w:name="z462" w:id="399"/>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46%.</w:t>
      </w:r>
    </w:p>
    <w:bookmarkEnd w:id="399"/>
    <w:bookmarkStart w:name="z463" w:id="400"/>
    <w:p>
      <w:pPr>
        <w:spacing w:after="0"/>
        <w:ind w:left="0"/>
        <w:jc w:val="both"/>
      </w:pPr>
      <w:r>
        <w:rPr>
          <w:rFonts w:ascii="Times New Roman"/>
          <w:b w:val="false"/>
          <w:i w:val="false"/>
          <w:color w:val="000000"/>
          <w:sz w:val="28"/>
        </w:rPr>
        <w:t>
      Частично сложившуюся потребность в пастбищных угодьях восполняется за счет выпаса сельскохозяйственных животных населения на землях, принадлежащих ТОО "Отканжар" на площади 28 899 тыс. га.</w:t>
      </w:r>
    </w:p>
    <w:bookmarkEnd w:id="400"/>
    <w:bookmarkStart w:name="z464" w:id="401"/>
    <w:p>
      <w:pPr>
        <w:spacing w:after="0"/>
        <w:ind w:left="0"/>
        <w:jc w:val="both"/>
      </w:pPr>
      <w:r>
        <w:rPr>
          <w:rFonts w:ascii="Times New Roman"/>
          <w:b w:val="false"/>
          <w:i w:val="false"/>
          <w:color w:val="000000"/>
          <w:sz w:val="28"/>
        </w:rPr>
        <w:t>
      Для организации отгонного пастбища потребуется резирвирование пастбищ из земель сельского округа в размере 14 590 га, в том числе:</w:t>
      </w:r>
    </w:p>
    <w:bookmarkEnd w:id="401"/>
    <w:bookmarkStart w:name="z465" w:id="402"/>
    <w:p>
      <w:pPr>
        <w:spacing w:after="0"/>
        <w:ind w:left="0"/>
        <w:jc w:val="both"/>
      </w:pPr>
      <w:r>
        <w:rPr>
          <w:rFonts w:ascii="Times New Roman"/>
          <w:b w:val="false"/>
          <w:i w:val="false"/>
          <w:color w:val="000000"/>
          <w:sz w:val="28"/>
        </w:rPr>
        <w:t>
      - в с. Изенді, расчеты: КРС – 117 гол*12,0 = 1 404 га, МРС – 1000 голов*2,5 га = 2 500 га и лошадей – 571 гол.*15,0 га = 8 565 га (всего 12 469 га);</w:t>
      </w:r>
    </w:p>
    <w:bookmarkEnd w:id="402"/>
    <w:bookmarkStart w:name="z466" w:id="403"/>
    <w:p>
      <w:pPr>
        <w:spacing w:after="0"/>
        <w:ind w:left="0"/>
        <w:jc w:val="both"/>
      </w:pPr>
      <w:r>
        <w:rPr>
          <w:rFonts w:ascii="Times New Roman"/>
          <w:b w:val="false"/>
          <w:i w:val="false"/>
          <w:color w:val="000000"/>
          <w:sz w:val="28"/>
        </w:rPr>
        <w:t>
      - в с. Кенжарык, расчеты: КРС – 32 гол*12,0 = 384 га, лошадей – 74 гол.*15,0 га = 1 110 га (всего 1 494 га);</w:t>
      </w:r>
    </w:p>
    <w:bookmarkEnd w:id="403"/>
    <w:bookmarkStart w:name="z467" w:id="404"/>
    <w:p>
      <w:pPr>
        <w:spacing w:after="0"/>
        <w:ind w:left="0"/>
        <w:jc w:val="both"/>
      </w:pPr>
      <w:r>
        <w:rPr>
          <w:rFonts w:ascii="Times New Roman"/>
          <w:b w:val="false"/>
          <w:i w:val="false"/>
          <w:color w:val="000000"/>
          <w:sz w:val="28"/>
        </w:rPr>
        <w:t>
      - в с. Топарколь, расчеты: КРС – 31 гол*12,0 = 372 га, лошадей – 17 гол.*15,0 га = 255 га (всего 627 га).</w:t>
      </w:r>
    </w:p>
    <w:bookmarkEnd w:id="40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Кенжарыкскому сельскому</w:t>
            </w:r>
            <w:r>
              <w:br/>
            </w:r>
            <w:r>
              <w:rPr>
                <w:rFonts w:ascii="Times New Roman"/>
                <w:b w:val="false"/>
                <w:i w:val="false"/>
                <w:color w:val="000000"/>
                <w:sz w:val="20"/>
              </w:rPr>
              <w:t xml:space="preserve"> округу на 2022-2023 годы</w:t>
            </w:r>
          </w:p>
        </w:tc>
      </w:tr>
    </w:tbl>
    <w:bookmarkStart w:name="z469" w:id="405"/>
    <w:p>
      <w:pPr>
        <w:spacing w:after="0"/>
        <w:ind w:left="0"/>
        <w:jc w:val="left"/>
      </w:pPr>
      <w:r>
        <w:rPr>
          <w:rFonts w:ascii="Times New Roman"/>
          <w:b/>
          <w:i w:val="false"/>
          <w:color w:val="000000"/>
        </w:rPr>
        <w:t xml:space="preserve"> Схема (карта) расположения пастбищ на территории Кенжарыкского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405"/>
    <w:bookmarkStart w:name="z470" w:id="406"/>
    <w:p>
      <w:pPr>
        <w:spacing w:after="0"/>
        <w:ind w:left="0"/>
        <w:jc w:val="both"/>
      </w:pPr>
      <w:r>
        <w:rPr>
          <w:rFonts w:ascii="Times New Roman"/>
          <w:b w:val="false"/>
          <w:i w:val="false"/>
          <w:color w:val="000000"/>
          <w:sz w:val="28"/>
        </w:rPr>
        <w:t xml:space="preserve">
      </w:t>
      </w:r>
    </w:p>
    <w:bookmarkEnd w:id="406"/>
    <w:p>
      <w:pPr>
        <w:spacing w:after="0"/>
        <w:ind w:left="0"/>
        <w:jc w:val="both"/>
      </w:pPr>
      <w:r>
        <w:drawing>
          <wp:inline distT="0" distB="0" distL="0" distR="0">
            <wp:extent cx="7810500" cy="1036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1036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1" w:id="407"/>
    <w:p>
      <w:pPr>
        <w:spacing w:after="0"/>
        <w:ind w:left="0"/>
        <w:jc w:val="both"/>
      </w:pPr>
      <w:r>
        <w:rPr>
          <w:rFonts w:ascii="Times New Roman"/>
          <w:b w:val="false"/>
          <w:i w:val="false"/>
          <w:color w:val="000000"/>
          <w:sz w:val="28"/>
        </w:rPr>
        <w:t xml:space="preserve">
      </w:t>
      </w:r>
    </w:p>
    <w:bookmarkEnd w:id="407"/>
    <w:p>
      <w:pPr>
        <w:spacing w:after="0"/>
        <w:ind w:left="0"/>
        <w:jc w:val="both"/>
      </w:pPr>
      <w:r>
        <w:drawing>
          <wp:inline distT="0" distB="0" distL="0" distR="0">
            <wp:extent cx="3657600" cy="175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3657600" cy="175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2" w:id="408"/>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 поголовья крупно рогатого скота по Кенжарыкскому сельскому округу</w:t>
      </w:r>
    </w:p>
    <w:bookmarkEnd w:id="4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Изенда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9 339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6 732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2 607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Кенжарык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1 408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Топарколь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- 764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13 247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9 996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3 251</w:t>
            </w:r>
          </w:p>
        </w:tc>
      </w:tr>
    </w:tbl>
    <w:bookmarkStart w:name="z473" w:id="409"/>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ТОО "Отканжар",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w:t>
      </w:r>
    </w:p>
    <w:bookmarkEnd w:id="409"/>
    <w:bookmarkStart w:name="z474" w:id="410"/>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Кенжарыкскому с/о</w:t>
      </w:r>
    </w:p>
    <w:bookmarkEnd w:id="4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Изенда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1 016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12 192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4 255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8 565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25 012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Кенжарык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1 872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3 380</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Топарколь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4 140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4 695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1 981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18 204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4 953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9 930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33 087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Кенжарыкскому сельскому округу</w:t>
            </w:r>
            <w:r>
              <w:br/>
            </w:r>
            <w:r>
              <w:rPr>
                <w:rFonts w:ascii="Times New Roman"/>
                <w:b w:val="false"/>
                <w:i w:val="false"/>
                <w:color w:val="000000"/>
                <w:sz w:val="20"/>
              </w:rPr>
              <w:t xml:space="preserve"> на 2022-2023 годы</w:t>
            </w:r>
          </w:p>
        </w:tc>
      </w:tr>
    </w:tbl>
    <w:bookmarkStart w:name="z476" w:id="411"/>
    <w:p>
      <w:pPr>
        <w:spacing w:after="0"/>
        <w:ind w:left="0"/>
        <w:jc w:val="left"/>
      </w:pPr>
      <w:r>
        <w:rPr>
          <w:rFonts w:ascii="Times New Roman"/>
          <w:b/>
          <w:i w:val="false"/>
          <w:color w:val="000000"/>
        </w:rPr>
        <w:t xml:space="preserve"> Приемлемая схема пастбищеоборотов для Кенжарыкского сельского округа</w:t>
      </w:r>
    </w:p>
    <w:bookmarkEnd w:id="41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477" w:id="412"/>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4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Кенжарыкскому сельскому</w:t>
            </w:r>
            <w:r>
              <w:br/>
            </w:r>
            <w:r>
              <w:rPr>
                <w:rFonts w:ascii="Times New Roman"/>
                <w:b w:val="false"/>
                <w:i w:val="false"/>
                <w:color w:val="000000"/>
                <w:sz w:val="20"/>
              </w:rPr>
              <w:t xml:space="preserve"> округу на 2022-2023 годы</w:t>
            </w:r>
          </w:p>
        </w:tc>
      </w:tr>
    </w:tbl>
    <w:bookmarkStart w:name="z479" w:id="413"/>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413"/>
    <w:bookmarkStart w:name="z480" w:id="414"/>
    <w:p>
      <w:pPr>
        <w:spacing w:after="0"/>
        <w:ind w:left="0"/>
        <w:jc w:val="both"/>
      </w:pPr>
      <w:r>
        <w:rPr>
          <w:rFonts w:ascii="Times New Roman"/>
          <w:b w:val="false"/>
          <w:i w:val="false"/>
          <w:color w:val="000000"/>
          <w:sz w:val="28"/>
        </w:rPr>
        <w:t xml:space="preserve">
      </w:t>
      </w:r>
    </w:p>
    <w:bookmarkEnd w:id="414"/>
    <w:p>
      <w:pPr>
        <w:spacing w:after="0"/>
        <w:ind w:left="0"/>
        <w:jc w:val="both"/>
      </w:pPr>
      <w:r>
        <w:drawing>
          <wp:inline distT="0" distB="0" distL="0" distR="0">
            <wp:extent cx="78105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1" w:id="415"/>
    <w:p>
      <w:pPr>
        <w:spacing w:after="0"/>
        <w:ind w:left="0"/>
        <w:jc w:val="both"/>
      </w:pPr>
      <w:r>
        <w:rPr>
          <w:rFonts w:ascii="Times New Roman"/>
          <w:b w:val="false"/>
          <w:i w:val="false"/>
          <w:color w:val="000000"/>
          <w:sz w:val="28"/>
        </w:rPr>
        <w:t xml:space="preserve">
      </w:t>
      </w:r>
    </w:p>
    <w:bookmarkEnd w:id="415"/>
    <w:p>
      <w:pPr>
        <w:spacing w:after="0"/>
        <w:ind w:left="0"/>
        <w:jc w:val="both"/>
      </w:pPr>
      <w:r>
        <w:drawing>
          <wp:inline distT="0" distB="0" distL="0" distR="0">
            <wp:extent cx="76708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670800" cy="547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Кенжарыкскому сельскому</w:t>
            </w:r>
            <w:r>
              <w:br/>
            </w:r>
            <w:r>
              <w:rPr>
                <w:rFonts w:ascii="Times New Roman"/>
                <w:b w:val="false"/>
                <w:i w:val="false"/>
                <w:color w:val="000000"/>
                <w:sz w:val="20"/>
              </w:rPr>
              <w:t xml:space="preserve"> округу на 2022-2023 годы</w:t>
            </w:r>
          </w:p>
        </w:tc>
      </w:tr>
    </w:tbl>
    <w:bookmarkStart w:name="z483" w:id="416"/>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416"/>
    <w:bookmarkStart w:name="z484" w:id="417"/>
    <w:p>
      <w:pPr>
        <w:spacing w:after="0"/>
        <w:ind w:left="0"/>
        <w:jc w:val="both"/>
      </w:pPr>
      <w:r>
        <w:rPr>
          <w:rFonts w:ascii="Times New Roman"/>
          <w:b w:val="false"/>
          <w:i w:val="false"/>
          <w:color w:val="000000"/>
          <w:sz w:val="28"/>
        </w:rPr>
        <w:t xml:space="preserve">
      </w:t>
      </w:r>
    </w:p>
    <w:bookmarkEnd w:id="417"/>
    <w:p>
      <w:pPr>
        <w:spacing w:after="0"/>
        <w:ind w:left="0"/>
        <w:jc w:val="both"/>
      </w:pPr>
      <w:r>
        <w:drawing>
          <wp:inline distT="0" distB="0" distL="0" distR="0">
            <wp:extent cx="7810500" cy="603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603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Кенжарыкскому сельскому</w:t>
            </w:r>
            <w:r>
              <w:br/>
            </w:r>
            <w:r>
              <w:rPr>
                <w:rFonts w:ascii="Times New Roman"/>
                <w:b w:val="false"/>
                <w:i w:val="false"/>
                <w:color w:val="000000"/>
                <w:sz w:val="20"/>
              </w:rPr>
              <w:t xml:space="preserve"> округу на 2022-2023 годы</w:t>
            </w:r>
          </w:p>
        </w:tc>
      </w:tr>
    </w:tbl>
    <w:bookmarkStart w:name="z486" w:id="418"/>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418"/>
    <w:bookmarkStart w:name="z487" w:id="419"/>
    <w:p>
      <w:pPr>
        <w:spacing w:after="0"/>
        <w:ind w:left="0"/>
        <w:jc w:val="both"/>
      </w:pPr>
      <w:r>
        <w:rPr>
          <w:rFonts w:ascii="Times New Roman"/>
          <w:b w:val="false"/>
          <w:i w:val="false"/>
          <w:color w:val="000000"/>
          <w:sz w:val="28"/>
        </w:rPr>
        <w:t xml:space="preserve">
      </w:t>
      </w:r>
    </w:p>
    <w:bookmarkEnd w:id="419"/>
    <w:p>
      <w:pPr>
        <w:spacing w:after="0"/>
        <w:ind w:left="0"/>
        <w:jc w:val="both"/>
      </w:pPr>
      <w:r>
        <w:drawing>
          <wp:inline distT="0" distB="0" distL="0" distR="0">
            <wp:extent cx="7810500" cy="567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567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8" w:id="420"/>
    <w:p>
      <w:pPr>
        <w:spacing w:after="0"/>
        <w:ind w:left="0"/>
        <w:jc w:val="both"/>
      </w:pPr>
      <w:r>
        <w:rPr>
          <w:rFonts w:ascii="Times New Roman"/>
          <w:b w:val="false"/>
          <w:i w:val="false"/>
          <w:color w:val="000000"/>
          <w:sz w:val="28"/>
        </w:rPr>
        <w:t xml:space="preserve">
      </w:t>
      </w:r>
    </w:p>
    <w:bookmarkEnd w:id="420"/>
    <w:p>
      <w:pPr>
        <w:spacing w:after="0"/>
        <w:ind w:left="0"/>
        <w:jc w:val="both"/>
      </w:pPr>
      <w:r>
        <w:drawing>
          <wp:inline distT="0" distB="0" distL="0" distR="0">
            <wp:extent cx="76454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6454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Кенжарыкскому сельскому</w:t>
            </w:r>
            <w:r>
              <w:br/>
            </w:r>
            <w:r>
              <w:rPr>
                <w:rFonts w:ascii="Times New Roman"/>
                <w:b w:val="false"/>
                <w:i w:val="false"/>
                <w:color w:val="000000"/>
                <w:sz w:val="20"/>
              </w:rPr>
              <w:t xml:space="preserve"> округу на 2022-2023 годы</w:t>
            </w:r>
          </w:p>
        </w:tc>
      </w:tr>
    </w:tbl>
    <w:bookmarkStart w:name="z490" w:id="421"/>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Кенжарыкском сельском округе</w:t>
      </w:r>
    </w:p>
    <w:bookmarkEnd w:id="421"/>
    <w:bookmarkStart w:name="z491" w:id="422"/>
    <w:p>
      <w:pPr>
        <w:spacing w:after="0"/>
        <w:ind w:left="0"/>
        <w:jc w:val="both"/>
      </w:pPr>
      <w:r>
        <w:rPr>
          <w:rFonts w:ascii="Times New Roman"/>
          <w:b w:val="false"/>
          <w:i w:val="false"/>
          <w:color w:val="000000"/>
          <w:sz w:val="28"/>
        </w:rPr>
        <w:t xml:space="preserve">
      </w:t>
      </w:r>
    </w:p>
    <w:bookmarkEnd w:id="422"/>
    <w:p>
      <w:pPr>
        <w:spacing w:after="0"/>
        <w:ind w:left="0"/>
        <w:jc w:val="both"/>
      </w:pPr>
      <w:r>
        <w:drawing>
          <wp:inline distT="0" distB="0" distL="0" distR="0">
            <wp:extent cx="7810500" cy="845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845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Кенжарыкскому сельскому округу</w:t>
            </w:r>
            <w:r>
              <w:br/>
            </w:r>
            <w:r>
              <w:rPr>
                <w:rFonts w:ascii="Times New Roman"/>
                <w:b w:val="false"/>
                <w:i w:val="false"/>
                <w:color w:val="000000"/>
                <w:sz w:val="20"/>
              </w:rPr>
              <w:t xml:space="preserve"> на 2022-2023 годы</w:t>
            </w:r>
          </w:p>
        </w:tc>
      </w:tr>
    </w:tbl>
    <w:bookmarkStart w:name="z493" w:id="423"/>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4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4" w:id="424"/>
          <w:p>
            <w:pPr>
              <w:spacing w:after="20"/>
              <w:ind w:left="20"/>
              <w:jc w:val="both"/>
            </w:pPr>
            <w:r>
              <w:rPr>
                <w:rFonts w:ascii="Times New Roman"/>
                <w:b w:val="false"/>
                <w:i w:val="false"/>
                <w:color w:val="000000"/>
                <w:sz w:val="20"/>
              </w:rPr>
              <w:t xml:space="preserve">
Количество загонов </w:t>
            </w:r>
          </w:p>
          <w:bookmarkEnd w:id="424"/>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5" w:id="425"/>
          <w:p>
            <w:pPr>
              <w:spacing w:after="20"/>
              <w:ind w:left="20"/>
              <w:jc w:val="both"/>
            </w:pPr>
            <w:r>
              <w:rPr>
                <w:rFonts w:ascii="Times New Roman"/>
                <w:b w:val="false"/>
                <w:i w:val="false"/>
                <w:color w:val="000000"/>
                <w:sz w:val="20"/>
              </w:rPr>
              <w:t xml:space="preserve">
Количество загонов </w:t>
            </w:r>
          </w:p>
          <w:bookmarkEnd w:id="425"/>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Кенжарыкский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496" w:id="426"/>
    <w:p>
      <w:pPr>
        <w:spacing w:after="0"/>
        <w:ind w:left="0"/>
        <w:jc w:val="both"/>
      </w:pPr>
      <w:r>
        <w:rPr>
          <w:rFonts w:ascii="Times New Roman"/>
          <w:b w:val="false"/>
          <w:i w:val="false"/>
          <w:color w:val="000000"/>
          <w:sz w:val="28"/>
        </w:rPr>
        <w:t>
      Примечание: расшифровка аббревиатур:</w:t>
      </w:r>
    </w:p>
    <w:bookmarkEnd w:id="426"/>
    <w:bookmarkStart w:name="z497" w:id="427"/>
    <w:p>
      <w:pPr>
        <w:spacing w:after="0"/>
        <w:ind w:left="0"/>
        <w:jc w:val="both"/>
      </w:pPr>
      <w:r>
        <w:rPr>
          <w:rFonts w:ascii="Times New Roman"/>
          <w:b w:val="false"/>
          <w:i w:val="false"/>
          <w:color w:val="000000"/>
          <w:sz w:val="28"/>
        </w:rPr>
        <w:t>
      ВЛС – весенне-летний сезон;</w:t>
      </w:r>
    </w:p>
    <w:bookmarkEnd w:id="427"/>
    <w:bookmarkStart w:name="z498" w:id="428"/>
    <w:p>
      <w:pPr>
        <w:spacing w:after="0"/>
        <w:ind w:left="0"/>
        <w:jc w:val="both"/>
      </w:pPr>
      <w:r>
        <w:rPr>
          <w:rFonts w:ascii="Times New Roman"/>
          <w:b w:val="false"/>
          <w:i w:val="false"/>
          <w:color w:val="000000"/>
          <w:sz w:val="28"/>
        </w:rPr>
        <w:t>
      ЛОС – летне-осенний сезон;</w:t>
      </w:r>
    </w:p>
    <w:bookmarkEnd w:id="428"/>
    <w:bookmarkStart w:name="z499" w:id="429"/>
    <w:p>
      <w:pPr>
        <w:spacing w:after="0"/>
        <w:ind w:left="0"/>
        <w:jc w:val="both"/>
      </w:pPr>
      <w:r>
        <w:rPr>
          <w:rFonts w:ascii="Times New Roman"/>
          <w:b w:val="false"/>
          <w:i w:val="false"/>
          <w:color w:val="000000"/>
          <w:sz w:val="28"/>
        </w:rPr>
        <w:t>
      ЛС – летний сезон;</w:t>
      </w:r>
    </w:p>
    <w:bookmarkEnd w:id="429"/>
    <w:bookmarkStart w:name="z500" w:id="430"/>
    <w:p>
      <w:pPr>
        <w:spacing w:after="0"/>
        <w:ind w:left="0"/>
        <w:jc w:val="both"/>
      </w:pPr>
      <w:r>
        <w:rPr>
          <w:rFonts w:ascii="Times New Roman"/>
          <w:b w:val="false"/>
          <w:i w:val="false"/>
          <w:color w:val="000000"/>
          <w:sz w:val="28"/>
        </w:rPr>
        <w:t>
      ОЗ – отдыхающий загон.</w:t>
      </w:r>
    </w:p>
    <w:bookmarkEnd w:id="4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9 </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502" w:id="431"/>
    <w:p>
      <w:pPr>
        <w:spacing w:after="0"/>
        <w:ind w:left="0"/>
        <w:jc w:val="left"/>
      </w:pPr>
      <w:r>
        <w:rPr>
          <w:rFonts w:ascii="Times New Roman"/>
          <w:b/>
          <w:i w:val="false"/>
          <w:color w:val="000000"/>
        </w:rPr>
        <w:t xml:space="preserve"> План по управлению пастбищами и их использованию в сельском округе Карой на 2022-2023 годы</w:t>
      </w:r>
    </w:p>
    <w:bookmarkEnd w:id="431"/>
    <w:bookmarkStart w:name="z503" w:id="432"/>
    <w:p>
      <w:pPr>
        <w:spacing w:after="0"/>
        <w:ind w:left="0"/>
        <w:jc w:val="both"/>
      </w:pPr>
      <w:r>
        <w:rPr>
          <w:rFonts w:ascii="Times New Roman"/>
          <w:b w:val="false"/>
          <w:i w:val="false"/>
          <w:color w:val="000000"/>
          <w:sz w:val="28"/>
        </w:rPr>
        <w:t>
      Общая площадь территории сельского округа Карой 9 359 гектар, из них пашни – 6 524 га, пастбищные земли – 2 505 гектар, сенокос – 58 га, другие категории – 272 га.</w:t>
      </w:r>
    </w:p>
    <w:bookmarkEnd w:id="432"/>
    <w:bookmarkStart w:name="z504" w:id="433"/>
    <w:p>
      <w:pPr>
        <w:spacing w:after="0"/>
        <w:ind w:left="0"/>
        <w:jc w:val="both"/>
      </w:pPr>
      <w:r>
        <w:rPr>
          <w:rFonts w:ascii="Times New Roman"/>
          <w:b w:val="false"/>
          <w:i w:val="false"/>
          <w:color w:val="000000"/>
          <w:sz w:val="28"/>
        </w:rPr>
        <w:t>
      По категориям земли подразделяются на:</w:t>
      </w:r>
    </w:p>
    <w:bookmarkEnd w:id="433"/>
    <w:bookmarkStart w:name="z505" w:id="434"/>
    <w:p>
      <w:pPr>
        <w:spacing w:after="0"/>
        <w:ind w:left="0"/>
        <w:jc w:val="both"/>
      </w:pPr>
      <w:r>
        <w:rPr>
          <w:rFonts w:ascii="Times New Roman"/>
          <w:b w:val="false"/>
          <w:i w:val="false"/>
          <w:color w:val="000000"/>
          <w:sz w:val="28"/>
        </w:rPr>
        <w:t>
      земли сельскохозяйственного назначения – 6 502 гектар;</w:t>
      </w:r>
    </w:p>
    <w:bookmarkEnd w:id="434"/>
    <w:bookmarkStart w:name="z506" w:id="435"/>
    <w:p>
      <w:pPr>
        <w:spacing w:after="0"/>
        <w:ind w:left="0"/>
        <w:jc w:val="both"/>
      </w:pPr>
      <w:r>
        <w:rPr>
          <w:rFonts w:ascii="Times New Roman"/>
          <w:b w:val="false"/>
          <w:i w:val="false"/>
          <w:color w:val="000000"/>
          <w:sz w:val="28"/>
        </w:rPr>
        <w:t>
      земли населенных пунктов – 1 069 гектар;</w:t>
      </w:r>
    </w:p>
    <w:bookmarkEnd w:id="435"/>
    <w:bookmarkStart w:name="z507" w:id="436"/>
    <w:p>
      <w:pPr>
        <w:spacing w:after="0"/>
        <w:ind w:left="0"/>
        <w:jc w:val="both"/>
      </w:pPr>
      <w:r>
        <w:rPr>
          <w:rFonts w:ascii="Times New Roman"/>
          <w:b w:val="false"/>
          <w:i w:val="false"/>
          <w:color w:val="000000"/>
          <w:sz w:val="28"/>
        </w:rPr>
        <w:t>
      земли запаса – 1 788 гектар.</w:t>
      </w:r>
    </w:p>
    <w:bookmarkEnd w:id="436"/>
    <w:bookmarkStart w:name="z508" w:id="437"/>
    <w:p>
      <w:pPr>
        <w:spacing w:after="0"/>
        <w:ind w:left="0"/>
        <w:jc w:val="both"/>
      </w:pPr>
      <w:r>
        <w:rPr>
          <w:rFonts w:ascii="Times New Roman"/>
          <w:b w:val="false"/>
          <w:i w:val="false"/>
          <w:color w:val="000000"/>
          <w:sz w:val="28"/>
        </w:rPr>
        <w:t>
      На 1 июля 2021 года в сельском округе Карой насчитывается (личное подворье населения и поголовье, ФХ, КХ) крупного рогатого скота 726 голов, из них маточное поголовье 400 голов, мелкого рогатого скота 1 422 голов, 412 головы лошадей.</w:t>
      </w:r>
    </w:p>
    <w:bookmarkEnd w:id="437"/>
    <w:bookmarkStart w:name="z509" w:id="438"/>
    <w:p>
      <w:pPr>
        <w:spacing w:after="0"/>
        <w:ind w:left="0"/>
        <w:jc w:val="both"/>
      </w:pPr>
      <w:r>
        <w:rPr>
          <w:rFonts w:ascii="Times New Roman"/>
          <w:b w:val="false"/>
          <w:i w:val="false"/>
          <w:color w:val="000000"/>
          <w:sz w:val="28"/>
        </w:rPr>
        <w:t>
      Поголовье в ИП, крестьянских и фермерских хозяйствах сельского округа Карой составляет: крупного рогатого скота 407 головы, мелкого рогатого скота 613 головы, 124 голов лошадей.</w:t>
      </w:r>
    </w:p>
    <w:bookmarkEnd w:id="438"/>
    <w:bookmarkStart w:name="z510" w:id="439"/>
    <w:p>
      <w:pPr>
        <w:spacing w:after="0"/>
        <w:ind w:left="0"/>
        <w:jc w:val="both"/>
      </w:pPr>
      <w:r>
        <w:rPr>
          <w:rFonts w:ascii="Times New Roman"/>
          <w:b w:val="false"/>
          <w:i w:val="false"/>
          <w:color w:val="000000"/>
          <w:sz w:val="28"/>
        </w:rPr>
        <w:t>
      Площадь пастбищ ТОО, крестьянских и фермерских хозяйств составляет в с.о. Карой-737 га и в с.о. Жараспай-7 399 га, всего 8 136 гектар, нагрузка на пастбища 102%. (КРС:407 головы*12 га=4 884 га, МРС:613 голов*2,5 га=1 533 га, лошади:124 голов*15 га=1 860 га. Всего: 8 277 га).</w:t>
      </w:r>
    </w:p>
    <w:bookmarkEnd w:id="439"/>
    <w:bookmarkStart w:name="z511" w:id="440"/>
    <w:p>
      <w:pPr>
        <w:spacing w:after="0"/>
        <w:ind w:left="0"/>
        <w:jc w:val="both"/>
      </w:pPr>
      <w:r>
        <w:rPr>
          <w:rFonts w:ascii="Times New Roman"/>
          <w:b w:val="false"/>
          <w:i w:val="false"/>
          <w:color w:val="000000"/>
          <w:sz w:val="28"/>
        </w:rPr>
        <w:t>
      Для обеспечения сельскохозяйственных животных по сельскому округу Карой имеются всего 9 904 гектар пастбищных угодий. В черте населенных пунктов числится 810 гектар пастбищ.</w:t>
      </w:r>
    </w:p>
    <w:bookmarkEnd w:id="440"/>
    <w:bookmarkStart w:name="z512" w:id="441"/>
    <w:p>
      <w:pPr>
        <w:spacing w:after="0"/>
        <w:ind w:left="0"/>
        <w:jc w:val="both"/>
      </w:pPr>
      <w:r>
        <w:rPr>
          <w:rFonts w:ascii="Times New Roman"/>
          <w:b w:val="false"/>
          <w:i w:val="false"/>
          <w:color w:val="000000"/>
          <w:sz w:val="28"/>
        </w:rPr>
        <w:t>
      В сельском округе Карой сервитуты для прогона скота не установлены.</w:t>
      </w:r>
    </w:p>
    <w:bookmarkEnd w:id="441"/>
    <w:bookmarkStart w:name="z513" w:id="442"/>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810 гектар, потребность составляет 2 004 гектар, при норме нагрузки 12 гектар/голов. (КРС маточного поголовья 167 голов*12 га=2 004 га).</w:t>
      </w:r>
    </w:p>
    <w:bookmarkEnd w:id="442"/>
    <w:bookmarkStart w:name="z514" w:id="443"/>
    <w:p>
      <w:pPr>
        <w:spacing w:after="0"/>
        <w:ind w:left="0"/>
        <w:jc w:val="both"/>
      </w:pPr>
      <w:r>
        <w:rPr>
          <w:rFonts w:ascii="Times New Roman"/>
          <w:b w:val="false"/>
          <w:i w:val="false"/>
          <w:color w:val="000000"/>
          <w:sz w:val="28"/>
        </w:rPr>
        <w:t>
      Организован 1 отар отгонного пастбища на 190 голов МРС и 1 табун лошадей на 244 голов на землях ФХ "Арман" и ТОО "Карой".</w:t>
      </w:r>
    </w:p>
    <w:bookmarkEnd w:id="443"/>
    <w:bookmarkStart w:name="z515" w:id="444"/>
    <w:p>
      <w:pPr>
        <w:spacing w:after="0"/>
        <w:ind w:left="0"/>
        <w:jc w:val="both"/>
      </w:pPr>
      <w:r>
        <w:rPr>
          <w:rFonts w:ascii="Times New Roman"/>
          <w:b w:val="false"/>
          <w:i w:val="false"/>
          <w:color w:val="000000"/>
          <w:sz w:val="28"/>
        </w:rPr>
        <w:t>
      Имеется потребность пастбищных угодий по выпасу других сельскохозяйственных животных местного населения в размере 6 036 га, при норме нагрузки на голову КРС – 12 га/гол., МРС – 2,5 га/гол., лошадей – 15 га/гол.</w:t>
      </w:r>
    </w:p>
    <w:bookmarkEnd w:id="444"/>
    <w:bookmarkStart w:name="z516" w:id="445"/>
    <w:p>
      <w:pPr>
        <w:spacing w:after="0"/>
        <w:ind w:left="0"/>
        <w:jc w:val="both"/>
      </w:pPr>
      <w:r>
        <w:rPr>
          <w:rFonts w:ascii="Times New Roman"/>
          <w:b w:val="false"/>
          <w:i w:val="false"/>
          <w:color w:val="000000"/>
          <w:sz w:val="28"/>
        </w:rPr>
        <w:t>
      Потребность:</w:t>
      </w:r>
    </w:p>
    <w:bookmarkEnd w:id="445"/>
    <w:bookmarkStart w:name="z517" w:id="446"/>
    <w:p>
      <w:pPr>
        <w:spacing w:after="0"/>
        <w:ind w:left="0"/>
        <w:jc w:val="both"/>
      </w:pPr>
      <w:r>
        <w:rPr>
          <w:rFonts w:ascii="Times New Roman"/>
          <w:b w:val="false"/>
          <w:i w:val="false"/>
          <w:color w:val="000000"/>
          <w:sz w:val="28"/>
        </w:rPr>
        <w:t>
      для КРС- 319 гол. * 12 га/гол.=3 828 га;</w:t>
      </w:r>
    </w:p>
    <w:bookmarkEnd w:id="446"/>
    <w:bookmarkStart w:name="z518" w:id="447"/>
    <w:p>
      <w:pPr>
        <w:spacing w:after="0"/>
        <w:ind w:left="0"/>
        <w:jc w:val="both"/>
      </w:pPr>
      <w:r>
        <w:rPr>
          <w:rFonts w:ascii="Times New Roman"/>
          <w:b w:val="false"/>
          <w:i w:val="false"/>
          <w:color w:val="000000"/>
          <w:sz w:val="28"/>
        </w:rPr>
        <w:t>
      для МРС- 619 гол. * 2,5 га/гол.=1 548 га;</w:t>
      </w:r>
    </w:p>
    <w:bookmarkEnd w:id="447"/>
    <w:bookmarkStart w:name="z519" w:id="448"/>
    <w:p>
      <w:pPr>
        <w:spacing w:after="0"/>
        <w:ind w:left="0"/>
        <w:jc w:val="both"/>
      </w:pPr>
      <w:r>
        <w:rPr>
          <w:rFonts w:ascii="Times New Roman"/>
          <w:b w:val="false"/>
          <w:i w:val="false"/>
          <w:color w:val="000000"/>
          <w:sz w:val="28"/>
        </w:rPr>
        <w:t>
      для лошадей- 44 гол. * 15 га/гол.=660 га.</w:t>
      </w:r>
    </w:p>
    <w:bookmarkEnd w:id="448"/>
    <w:bookmarkStart w:name="z520" w:id="449"/>
    <w:p>
      <w:pPr>
        <w:spacing w:after="0"/>
        <w:ind w:left="0"/>
        <w:jc w:val="both"/>
      </w:pPr>
      <w:r>
        <w:rPr>
          <w:rFonts w:ascii="Times New Roman"/>
          <w:b w:val="false"/>
          <w:i w:val="false"/>
          <w:color w:val="000000"/>
          <w:sz w:val="28"/>
        </w:rPr>
        <w:t>
      3 828+1 548+660=6 036 га.</w:t>
      </w:r>
    </w:p>
    <w:bookmarkEnd w:id="449"/>
    <w:bookmarkStart w:name="z521" w:id="450"/>
    <w:p>
      <w:pPr>
        <w:spacing w:after="0"/>
        <w:ind w:left="0"/>
        <w:jc w:val="both"/>
      </w:pPr>
      <w:r>
        <w:rPr>
          <w:rFonts w:ascii="Times New Roman"/>
          <w:b w:val="false"/>
          <w:i w:val="false"/>
          <w:color w:val="000000"/>
          <w:sz w:val="28"/>
        </w:rPr>
        <w:t>
      Недостающее количество пастбищных угодий для выпаса сельскохозяйственных животных личных подворий обеспечивается за счет пастьбы на землях ТОО "Карой" и крестьянских хозяйств, согласно меморандума.</w:t>
      </w:r>
    </w:p>
    <w:bookmarkEnd w:id="450"/>
    <w:bookmarkStart w:name="z522" w:id="451"/>
    <w:p>
      <w:pPr>
        <w:spacing w:after="0"/>
        <w:ind w:left="0"/>
        <w:jc w:val="both"/>
      </w:pPr>
      <w:r>
        <w:rPr>
          <w:rFonts w:ascii="Times New Roman"/>
          <w:b w:val="false"/>
          <w:i w:val="false"/>
          <w:color w:val="000000"/>
          <w:sz w:val="28"/>
        </w:rPr>
        <w:t xml:space="preserve">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w:t>
      </w:r>
    </w:p>
    <w:bookmarkEnd w:id="4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Карой</w:t>
            </w:r>
            <w:r>
              <w:br/>
            </w:r>
            <w:r>
              <w:rPr>
                <w:rFonts w:ascii="Times New Roman"/>
                <w:b w:val="false"/>
                <w:i w:val="false"/>
                <w:color w:val="000000"/>
                <w:sz w:val="20"/>
              </w:rPr>
              <w:t xml:space="preserve"> на 2022-2023 годы</w:t>
            </w:r>
          </w:p>
        </w:tc>
      </w:tr>
    </w:tbl>
    <w:bookmarkStart w:name="z524" w:id="452"/>
    <w:p>
      <w:pPr>
        <w:spacing w:after="0"/>
        <w:ind w:left="0"/>
        <w:jc w:val="left"/>
      </w:pPr>
      <w:r>
        <w:rPr>
          <w:rFonts w:ascii="Times New Roman"/>
          <w:b/>
          <w:i w:val="false"/>
          <w:color w:val="000000"/>
        </w:rPr>
        <w:t xml:space="preserve"> Схема (карта) расположения пастбищ на территории сельского округа Карой в разрезе категорий земель, собственников земельных участков и землепользователей на основании правоустанавливающих документов</w:t>
      </w:r>
    </w:p>
    <w:bookmarkEnd w:id="452"/>
    <w:bookmarkStart w:name="z525" w:id="453"/>
    <w:p>
      <w:pPr>
        <w:spacing w:after="0"/>
        <w:ind w:left="0"/>
        <w:jc w:val="both"/>
      </w:pPr>
      <w:r>
        <w:rPr>
          <w:rFonts w:ascii="Times New Roman"/>
          <w:b w:val="false"/>
          <w:i w:val="false"/>
          <w:color w:val="000000"/>
          <w:sz w:val="28"/>
        </w:rPr>
        <w:t xml:space="preserve">
      </w:t>
      </w:r>
    </w:p>
    <w:bookmarkEnd w:id="453"/>
    <w:p>
      <w:pPr>
        <w:spacing w:after="0"/>
        <w:ind w:left="0"/>
        <w:jc w:val="both"/>
      </w:pPr>
      <w:r>
        <w:drawing>
          <wp:inline distT="0" distB="0" distL="0" distR="0">
            <wp:extent cx="7810500" cy="1049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049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6" w:id="454"/>
    <w:p>
      <w:pPr>
        <w:spacing w:after="0"/>
        <w:ind w:left="0"/>
        <w:jc w:val="both"/>
      </w:pPr>
      <w:r>
        <w:rPr>
          <w:rFonts w:ascii="Times New Roman"/>
          <w:b w:val="false"/>
          <w:i w:val="false"/>
          <w:color w:val="000000"/>
          <w:sz w:val="28"/>
        </w:rPr>
        <w:t xml:space="preserve">
      </w:t>
      </w:r>
    </w:p>
    <w:bookmarkEnd w:id="454"/>
    <w:p>
      <w:pPr>
        <w:spacing w:after="0"/>
        <w:ind w:left="0"/>
        <w:jc w:val="both"/>
      </w:pPr>
      <w:r>
        <w:drawing>
          <wp:inline distT="0" distB="0" distL="0" distR="0">
            <wp:extent cx="3949700" cy="158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3949700" cy="158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7" w:id="455"/>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 поголовья крупно рогатого скота по сельскому округу Карой</w:t>
      </w:r>
    </w:p>
    <w:bookmarkEnd w:id="4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Карой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528" w:id="456"/>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w:t>
      </w:r>
    </w:p>
    <w:bookmarkEnd w:id="456"/>
    <w:bookmarkStart w:name="z529" w:id="457"/>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с/о Карой</w:t>
      </w:r>
    </w:p>
    <w:bookmarkEnd w:id="4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Карой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6 036</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6 036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Карой </w:t>
            </w:r>
            <w:r>
              <w:br/>
            </w:r>
            <w:r>
              <w:rPr>
                <w:rFonts w:ascii="Times New Roman"/>
                <w:b w:val="false"/>
                <w:i w:val="false"/>
                <w:color w:val="000000"/>
                <w:sz w:val="20"/>
              </w:rPr>
              <w:t xml:space="preserve"> на 2022-2023 годы </w:t>
            </w:r>
          </w:p>
        </w:tc>
      </w:tr>
    </w:tbl>
    <w:bookmarkStart w:name="z531" w:id="458"/>
    <w:p>
      <w:pPr>
        <w:spacing w:after="0"/>
        <w:ind w:left="0"/>
        <w:jc w:val="left"/>
      </w:pPr>
      <w:r>
        <w:rPr>
          <w:rFonts w:ascii="Times New Roman"/>
          <w:b/>
          <w:i w:val="false"/>
          <w:color w:val="000000"/>
        </w:rPr>
        <w:t xml:space="preserve"> Приемлемая схема пастбищеоборотов для сельского округа Карой</w:t>
      </w:r>
    </w:p>
    <w:bookmarkEnd w:id="4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532" w:id="459"/>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45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Карой</w:t>
            </w:r>
            <w:r>
              <w:br/>
            </w:r>
            <w:r>
              <w:rPr>
                <w:rFonts w:ascii="Times New Roman"/>
                <w:b w:val="false"/>
                <w:i w:val="false"/>
                <w:color w:val="000000"/>
                <w:sz w:val="20"/>
              </w:rPr>
              <w:t xml:space="preserve"> на 2022-2023 годы </w:t>
            </w:r>
          </w:p>
        </w:tc>
      </w:tr>
    </w:tbl>
    <w:bookmarkStart w:name="z534" w:id="460"/>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460"/>
    <w:bookmarkStart w:name="z535" w:id="461"/>
    <w:p>
      <w:pPr>
        <w:spacing w:after="0"/>
        <w:ind w:left="0"/>
        <w:jc w:val="both"/>
      </w:pPr>
      <w:r>
        <w:rPr>
          <w:rFonts w:ascii="Times New Roman"/>
          <w:b w:val="false"/>
          <w:i w:val="false"/>
          <w:color w:val="000000"/>
          <w:sz w:val="28"/>
        </w:rPr>
        <w:t xml:space="preserve">
      </w:t>
      </w:r>
    </w:p>
    <w:bookmarkEnd w:id="461"/>
    <w:p>
      <w:pPr>
        <w:spacing w:after="0"/>
        <w:ind w:left="0"/>
        <w:jc w:val="both"/>
      </w:pPr>
      <w:r>
        <w:drawing>
          <wp:inline distT="0" distB="0" distL="0" distR="0">
            <wp:extent cx="78105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6" w:id="462"/>
    <w:p>
      <w:pPr>
        <w:spacing w:after="0"/>
        <w:ind w:left="0"/>
        <w:jc w:val="both"/>
      </w:pPr>
      <w:r>
        <w:rPr>
          <w:rFonts w:ascii="Times New Roman"/>
          <w:b w:val="false"/>
          <w:i w:val="false"/>
          <w:color w:val="000000"/>
          <w:sz w:val="28"/>
        </w:rPr>
        <w:t xml:space="preserve">
      </w:t>
      </w:r>
    </w:p>
    <w:bookmarkEnd w:id="462"/>
    <w:p>
      <w:pPr>
        <w:spacing w:after="0"/>
        <w:ind w:left="0"/>
        <w:jc w:val="both"/>
      </w:pPr>
      <w:r>
        <w:drawing>
          <wp:inline distT="0" distB="0" distL="0" distR="0">
            <wp:extent cx="7810500" cy="504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504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Карой</w:t>
            </w:r>
            <w:r>
              <w:br/>
            </w:r>
            <w:r>
              <w:rPr>
                <w:rFonts w:ascii="Times New Roman"/>
                <w:b w:val="false"/>
                <w:i w:val="false"/>
                <w:color w:val="000000"/>
                <w:sz w:val="20"/>
              </w:rPr>
              <w:t xml:space="preserve"> на 2022-2023 годы</w:t>
            </w:r>
          </w:p>
        </w:tc>
      </w:tr>
    </w:tbl>
    <w:bookmarkStart w:name="z538" w:id="463"/>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463"/>
    <w:bookmarkStart w:name="z539" w:id="464"/>
    <w:p>
      <w:pPr>
        <w:spacing w:after="0"/>
        <w:ind w:left="0"/>
        <w:jc w:val="both"/>
      </w:pPr>
      <w:r>
        <w:rPr>
          <w:rFonts w:ascii="Times New Roman"/>
          <w:b w:val="false"/>
          <w:i w:val="false"/>
          <w:color w:val="000000"/>
          <w:sz w:val="28"/>
        </w:rPr>
        <w:t xml:space="preserve">
      </w:t>
      </w:r>
    </w:p>
    <w:bookmarkEnd w:id="464"/>
    <w:p>
      <w:pPr>
        <w:spacing w:after="0"/>
        <w:ind w:left="0"/>
        <w:jc w:val="both"/>
      </w:pPr>
      <w:r>
        <w:drawing>
          <wp:inline distT="0" distB="0" distL="0" distR="0">
            <wp:extent cx="7810500" cy="674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674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Карой</w:t>
            </w:r>
            <w:r>
              <w:br/>
            </w:r>
            <w:r>
              <w:rPr>
                <w:rFonts w:ascii="Times New Roman"/>
                <w:b w:val="false"/>
                <w:i w:val="false"/>
                <w:color w:val="000000"/>
                <w:sz w:val="20"/>
              </w:rPr>
              <w:t xml:space="preserve"> на 2022-2023 годы</w:t>
            </w:r>
          </w:p>
        </w:tc>
      </w:tr>
    </w:tbl>
    <w:bookmarkStart w:name="z541" w:id="465"/>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465"/>
    <w:bookmarkStart w:name="z542" w:id="466"/>
    <w:p>
      <w:pPr>
        <w:spacing w:after="0"/>
        <w:ind w:left="0"/>
        <w:jc w:val="both"/>
      </w:pPr>
      <w:r>
        <w:rPr>
          <w:rFonts w:ascii="Times New Roman"/>
          <w:b w:val="false"/>
          <w:i w:val="false"/>
          <w:color w:val="000000"/>
          <w:sz w:val="28"/>
        </w:rPr>
        <w:t xml:space="preserve">
      </w:t>
      </w:r>
    </w:p>
    <w:bookmarkEnd w:id="466"/>
    <w:p>
      <w:pPr>
        <w:spacing w:after="0"/>
        <w:ind w:left="0"/>
        <w:jc w:val="both"/>
      </w:pPr>
      <w:r>
        <w:drawing>
          <wp:inline distT="0" distB="0" distL="0" distR="0">
            <wp:extent cx="7810500" cy="774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774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3" w:id="467"/>
    <w:p>
      <w:pPr>
        <w:spacing w:after="0"/>
        <w:ind w:left="0"/>
        <w:jc w:val="both"/>
      </w:pPr>
      <w:r>
        <w:rPr>
          <w:rFonts w:ascii="Times New Roman"/>
          <w:b w:val="false"/>
          <w:i w:val="false"/>
          <w:color w:val="000000"/>
          <w:sz w:val="28"/>
        </w:rPr>
        <w:t xml:space="preserve">
      </w:t>
      </w:r>
    </w:p>
    <w:bookmarkEnd w:id="467"/>
    <w:p>
      <w:pPr>
        <w:spacing w:after="0"/>
        <w:ind w:left="0"/>
        <w:jc w:val="both"/>
      </w:pPr>
      <w:r>
        <w:drawing>
          <wp:inline distT="0" distB="0" distL="0" distR="0">
            <wp:extent cx="7810500" cy="233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233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Карой</w:t>
            </w:r>
            <w:r>
              <w:br/>
            </w:r>
            <w:r>
              <w:rPr>
                <w:rFonts w:ascii="Times New Roman"/>
                <w:b w:val="false"/>
                <w:i w:val="false"/>
                <w:color w:val="000000"/>
                <w:sz w:val="20"/>
              </w:rPr>
              <w:t xml:space="preserve"> на 2022-2023 годы</w:t>
            </w:r>
          </w:p>
        </w:tc>
      </w:tr>
    </w:tbl>
    <w:bookmarkStart w:name="z545" w:id="468"/>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сельском округе Карой</w:t>
      </w:r>
    </w:p>
    <w:bookmarkEnd w:id="468"/>
    <w:bookmarkStart w:name="z546" w:id="469"/>
    <w:p>
      <w:pPr>
        <w:spacing w:after="0"/>
        <w:ind w:left="0"/>
        <w:jc w:val="both"/>
      </w:pPr>
      <w:r>
        <w:rPr>
          <w:rFonts w:ascii="Times New Roman"/>
          <w:b w:val="false"/>
          <w:i w:val="false"/>
          <w:color w:val="000000"/>
          <w:sz w:val="28"/>
        </w:rPr>
        <w:t xml:space="preserve">
      </w:t>
      </w:r>
    </w:p>
    <w:bookmarkEnd w:id="469"/>
    <w:p>
      <w:pPr>
        <w:spacing w:after="0"/>
        <w:ind w:left="0"/>
        <w:jc w:val="both"/>
      </w:pPr>
      <w:r>
        <w:drawing>
          <wp:inline distT="0" distB="0" distL="0" distR="0">
            <wp:extent cx="7810500" cy="938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938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Карой</w:t>
            </w:r>
            <w:r>
              <w:br/>
            </w:r>
            <w:r>
              <w:rPr>
                <w:rFonts w:ascii="Times New Roman"/>
                <w:b w:val="false"/>
                <w:i w:val="false"/>
                <w:color w:val="000000"/>
                <w:sz w:val="20"/>
              </w:rPr>
              <w:t xml:space="preserve"> на 2022-2023 годы</w:t>
            </w:r>
          </w:p>
        </w:tc>
      </w:tr>
    </w:tbl>
    <w:bookmarkStart w:name="z548" w:id="470"/>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4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49" w:id="471"/>
          <w:p>
            <w:pPr>
              <w:spacing w:after="20"/>
              <w:ind w:left="20"/>
              <w:jc w:val="both"/>
            </w:pPr>
            <w:r>
              <w:rPr>
                <w:rFonts w:ascii="Times New Roman"/>
                <w:b w:val="false"/>
                <w:i w:val="false"/>
                <w:color w:val="000000"/>
                <w:sz w:val="20"/>
              </w:rPr>
              <w:t xml:space="preserve">
Количество загонов </w:t>
            </w:r>
          </w:p>
          <w:bookmarkEnd w:id="471"/>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50" w:id="472"/>
          <w:p>
            <w:pPr>
              <w:spacing w:after="20"/>
              <w:ind w:left="20"/>
              <w:jc w:val="both"/>
            </w:pPr>
            <w:r>
              <w:rPr>
                <w:rFonts w:ascii="Times New Roman"/>
                <w:b w:val="false"/>
                <w:i w:val="false"/>
                <w:color w:val="000000"/>
                <w:sz w:val="20"/>
              </w:rPr>
              <w:t xml:space="preserve">
Количество загонов </w:t>
            </w:r>
          </w:p>
          <w:bookmarkEnd w:id="472"/>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Карой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551" w:id="473"/>
    <w:p>
      <w:pPr>
        <w:spacing w:after="0"/>
        <w:ind w:left="0"/>
        <w:jc w:val="both"/>
      </w:pPr>
      <w:r>
        <w:rPr>
          <w:rFonts w:ascii="Times New Roman"/>
          <w:b w:val="false"/>
          <w:i w:val="false"/>
          <w:color w:val="000000"/>
          <w:sz w:val="28"/>
        </w:rPr>
        <w:t>
      Примечание: расшифровка аббревиатур:</w:t>
      </w:r>
    </w:p>
    <w:bookmarkEnd w:id="473"/>
    <w:bookmarkStart w:name="z552" w:id="474"/>
    <w:p>
      <w:pPr>
        <w:spacing w:after="0"/>
        <w:ind w:left="0"/>
        <w:jc w:val="both"/>
      </w:pPr>
      <w:r>
        <w:rPr>
          <w:rFonts w:ascii="Times New Roman"/>
          <w:b w:val="false"/>
          <w:i w:val="false"/>
          <w:color w:val="000000"/>
          <w:sz w:val="28"/>
        </w:rPr>
        <w:t>
      ВЛС – весенне-летний сезон;</w:t>
      </w:r>
    </w:p>
    <w:bookmarkEnd w:id="474"/>
    <w:bookmarkStart w:name="z553" w:id="475"/>
    <w:p>
      <w:pPr>
        <w:spacing w:after="0"/>
        <w:ind w:left="0"/>
        <w:jc w:val="both"/>
      </w:pPr>
      <w:r>
        <w:rPr>
          <w:rFonts w:ascii="Times New Roman"/>
          <w:b w:val="false"/>
          <w:i w:val="false"/>
          <w:color w:val="000000"/>
          <w:sz w:val="28"/>
        </w:rPr>
        <w:t>
      ЛОС – летне-осенний сезон;</w:t>
      </w:r>
    </w:p>
    <w:bookmarkEnd w:id="475"/>
    <w:bookmarkStart w:name="z554" w:id="476"/>
    <w:p>
      <w:pPr>
        <w:spacing w:after="0"/>
        <w:ind w:left="0"/>
        <w:jc w:val="both"/>
      </w:pPr>
      <w:r>
        <w:rPr>
          <w:rFonts w:ascii="Times New Roman"/>
          <w:b w:val="false"/>
          <w:i w:val="false"/>
          <w:color w:val="000000"/>
          <w:sz w:val="28"/>
        </w:rPr>
        <w:t>
      ЛС – летний сезон;</w:t>
      </w:r>
    </w:p>
    <w:bookmarkEnd w:id="476"/>
    <w:bookmarkStart w:name="z555" w:id="477"/>
    <w:p>
      <w:pPr>
        <w:spacing w:after="0"/>
        <w:ind w:left="0"/>
        <w:jc w:val="both"/>
      </w:pPr>
      <w:r>
        <w:rPr>
          <w:rFonts w:ascii="Times New Roman"/>
          <w:b w:val="false"/>
          <w:i w:val="false"/>
          <w:color w:val="000000"/>
          <w:sz w:val="28"/>
        </w:rPr>
        <w:t>
      ОЗ – отдыхающий загон.</w:t>
      </w:r>
    </w:p>
    <w:bookmarkEnd w:id="4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557" w:id="478"/>
    <w:p>
      <w:pPr>
        <w:spacing w:after="0"/>
        <w:ind w:left="0"/>
        <w:jc w:val="left"/>
      </w:pPr>
      <w:r>
        <w:rPr>
          <w:rFonts w:ascii="Times New Roman"/>
          <w:b/>
          <w:i w:val="false"/>
          <w:color w:val="000000"/>
        </w:rPr>
        <w:t xml:space="preserve"> План по управлению пастбищами и их использованию в сельском округе Егінді на 2022-2023 годы</w:t>
      </w:r>
    </w:p>
    <w:bookmarkEnd w:id="478"/>
    <w:bookmarkStart w:name="z558" w:id="479"/>
    <w:p>
      <w:pPr>
        <w:spacing w:after="0"/>
        <w:ind w:left="0"/>
        <w:jc w:val="both"/>
      </w:pPr>
      <w:r>
        <w:rPr>
          <w:rFonts w:ascii="Times New Roman"/>
          <w:b w:val="false"/>
          <w:i w:val="false"/>
          <w:color w:val="000000"/>
          <w:sz w:val="28"/>
        </w:rPr>
        <w:t>
      Общая площадь территории сельского округа Егінді 37 238 гектар, из них пашни – 26 981 га, пастбищные земли – 8 669 гектар, сенокос – 790 га, прочие – 798 га.</w:t>
      </w:r>
    </w:p>
    <w:bookmarkEnd w:id="479"/>
    <w:bookmarkStart w:name="z559" w:id="480"/>
    <w:p>
      <w:pPr>
        <w:spacing w:after="0"/>
        <w:ind w:left="0"/>
        <w:jc w:val="both"/>
      </w:pPr>
      <w:r>
        <w:rPr>
          <w:rFonts w:ascii="Times New Roman"/>
          <w:b w:val="false"/>
          <w:i w:val="false"/>
          <w:color w:val="000000"/>
          <w:sz w:val="28"/>
        </w:rPr>
        <w:t>
      По категориям земли подразделяются на:</w:t>
      </w:r>
    </w:p>
    <w:bookmarkEnd w:id="480"/>
    <w:bookmarkStart w:name="z560" w:id="481"/>
    <w:p>
      <w:pPr>
        <w:spacing w:after="0"/>
        <w:ind w:left="0"/>
        <w:jc w:val="both"/>
      </w:pPr>
      <w:r>
        <w:rPr>
          <w:rFonts w:ascii="Times New Roman"/>
          <w:b w:val="false"/>
          <w:i w:val="false"/>
          <w:color w:val="000000"/>
          <w:sz w:val="28"/>
        </w:rPr>
        <w:t>
      земли сельскохозяйственного назначения –32 237 гектар;</w:t>
      </w:r>
    </w:p>
    <w:bookmarkEnd w:id="481"/>
    <w:bookmarkStart w:name="z561" w:id="482"/>
    <w:p>
      <w:pPr>
        <w:spacing w:after="0"/>
        <w:ind w:left="0"/>
        <w:jc w:val="both"/>
      </w:pPr>
      <w:r>
        <w:rPr>
          <w:rFonts w:ascii="Times New Roman"/>
          <w:b w:val="false"/>
          <w:i w:val="false"/>
          <w:color w:val="000000"/>
          <w:sz w:val="28"/>
        </w:rPr>
        <w:t>
      земли населенных пунктов –4 635 гектар;</w:t>
      </w:r>
    </w:p>
    <w:bookmarkEnd w:id="482"/>
    <w:bookmarkStart w:name="z562" w:id="483"/>
    <w:p>
      <w:pPr>
        <w:spacing w:after="0"/>
        <w:ind w:left="0"/>
        <w:jc w:val="both"/>
      </w:pPr>
      <w:r>
        <w:rPr>
          <w:rFonts w:ascii="Times New Roman"/>
          <w:b w:val="false"/>
          <w:i w:val="false"/>
          <w:color w:val="000000"/>
          <w:sz w:val="28"/>
        </w:rPr>
        <w:t>
      земли запаса- 366 гектар.</w:t>
      </w:r>
    </w:p>
    <w:bookmarkEnd w:id="483"/>
    <w:bookmarkStart w:name="z563" w:id="484"/>
    <w:p>
      <w:pPr>
        <w:spacing w:after="0"/>
        <w:ind w:left="0"/>
        <w:jc w:val="both"/>
      </w:pPr>
      <w:r>
        <w:rPr>
          <w:rFonts w:ascii="Times New Roman"/>
          <w:b w:val="false"/>
          <w:i w:val="false"/>
          <w:color w:val="000000"/>
          <w:sz w:val="28"/>
        </w:rPr>
        <w:t>
      На 1 июля 2021 года в сельском округе Егінді насчитывается (личное подворье населения и поголовье, ФХ, КХ) крупного рогатого скота 866 голов, из них маточное поголовье 399 голов, мелкого рогатого скота 1 490 голов, 428 головылошадей.</w:t>
      </w:r>
    </w:p>
    <w:bookmarkEnd w:id="484"/>
    <w:bookmarkStart w:name="z564" w:id="485"/>
    <w:p>
      <w:pPr>
        <w:spacing w:after="0"/>
        <w:ind w:left="0"/>
        <w:jc w:val="both"/>
      </w:pPr>
      <w:r>
        <w:rPr>
          <w:rFonts w:ascii="Times New Roman"/>
          <w:b w:val="false"/>
          <w:i w:val="false"/>
          <w:color w:val="000000"/>
          <w:sz w:val="28"/>
        </w:rPr>
        <w:t>
      Поголовье в ИП, крестьянских и фермерских хозяйствах сельского округа Егінді составляет: крупного рогатого скота 189 головы, мелкого рогатого скота 201 головы, 28 голов лошадей.</w:t>
      </w:r>
    </w:p>
    <w:bookmarkEnd w:id="485"/>
    <w:bookmarkStart w:name="z565" w:id="486"/>
    <w:p>
      <w:pPr>
        <w:spacing w:after="0"/>
        <w:ind w:left="0"/>
        <w:jc w:val="both"/>
      </w:pPr>
      <w:r>
        <w:rPr>
          <w:rFonts w:ascii="Times New Roman"/>
          <w:b w:val="false"/>
          <w:i w:val="false"/>
          <w:color w:val="000000"/>
          <w:sz w:val="28"/>
        </w:rPr>
        <w:t>
      Площадь пастбищ ТОО, крестьянских и фермерских хозяйств составляет 4 319 гектар, нагрузка на пастбища 74%. (КРС:189 головы*12 га=2 268 га, МРС:201 голов*2,5 га=503 га, лошади:28 голов*15 га=420 га. Всего: 3 191 га).</w:t>
      </w:r>
    </w:p>
    <w:bookmarkEnd w:id="486"/>
    <w:bookmarkStart w:name="z566" w:id="487"/>
    <w:p>
      <w:pPr>
        <w:spacing w:after="0"/>
        <w:ind w:left="0"/>
        <w:jc w:val="both"/>
      </w:pPr>
      <w:r>
        <w:rPr>
          <w:rFonts w:ascii="Times New Roman"/>
          <w:b w:val="false"/>
          <w:i w:val="false"/>
          <w:color w:val="000000"/>
          <w:sz w:val="28"/>
        </w:rPr>
        <w:t>
      Для обеспечения сельскохозяйственных животных по сельскому округу Егінді имеются всего 8 669 гектар пастбищных угодий. В черте населенных пунктовчислится 3 984 гектар пастбищ.</w:t>
      </w:r>
    </w:p>
    <w:bookmarkEnd w:id="487"/>
    <w:bookmarkStart w:name="z567" w:id="488"/>
    <w:p>
      <w:pPr>
        <w:spacing w:after="0"/>
        <w:ind w:left="0"/>
        <w:jc w:val="both"/>
      </w:pPr>
      <w:r>
        <w:rPr>
          <w:rFonts w:ascii="Times New Roman"/>
          <w:b w:val="false"/>
          <w:i w:val="false"/>
          <w:color w:val="000000"/>
          <w:sz w:val="28"/>
        </w:rPr>
        <w:t>
      В сельском округе Егінді сервитуты для прогона скота не установлены.</w:t>
      </w:r>
    </w:p>
    <w:bookmarkEnd w:id="488"/>
    <w:bookmarkStart w:name="z568" w:id="489"/>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3 984 гектар, потребность составляет 2 892 гектар, при норме нагрузки 12 гектар/голов. (КРС маточного поголовья 268 голов*12 га=3 216 га).</w:t>
      </w:r>
    </w:p>
    <w:bookmarkEnd w:id="489"/>
    <w:bookmarkStart w:name="z569" w:id="490"/>
    <w:p>
      <w:pPr>
        <w:spacing w:after="0"/>
        <w:ind w:left="0"/>
        <w:jc w:val="both"/>
      </w:pPr>
      <w:r>
        <w:rPr>
          <w:rFonts w:ascii="Times New Roman"/>
          <w:b w:val="false"/>
          <w:i w:val="false"/>
          <w:color w:val="000000"/>
          <w:sz w:val="28"/>
        </w:rPr>
        <w:t>
      Организован 1 гурт отгонного пастбища на 60 голов КРС (молодняк, бычки) на землях КХ "Болатбек".</w:t>
      </w:r>
    </w:p>
    <w:bookmarkEnd w:id="490"/>
    <w:bookmarkStart w:name="z570" w:id="491"/>
    <w:p>
      <w:pPr>
        <w:spacing w:after="0"/>
        <w:ind w:left="0"/>
        <w:jc w:val="both"/>
      </w:pPr>
      <w:r>
        <w:rPr>
          <w:rFonts w:ascii="Times New Roman"/>
          <w:b w:val="false"/>
          <w:i w:val="false"/>
          <w:color w:val="000000"/>
          <w:sz w:val="28"/>
        </w:rPr>
        <w:t>
      Имеется потребность пастбищных угодий по выпасу других сельскохозяйственных животных местного населения в размере 16 552 га, при норме нагрузки на голову КРС – 12 га/гол., МРС – 2,5 га/гол., лошадей – 15 га/гол.</w:t>
      </w:r>
    </w:p>
    <w:bookmarkEnd w:id="491"/>
    <w:bookmarkStart w:name="z571" w:id="492"/>
    <w:p>
      <w:pPr>
        <w:spacing w:after="0"/>
        <w:ind w:left="0"/>
        <w:jc w:val="both"/>
      </w:pPr>
      <w:r>
        <w:rPr>
          <w:rFonts w:ascii="Times New Roman"/>
          <w:b w:val="false"/>
          <w:i w:val="false"/>
          <w:color w:val="000000"/>
          <w:sz w:val="28"/>
        </w:rPr>
        <w:t>
      Потребность:</w:t>
      </w:r>
    </w:p>
    <w:bookmarkEnd w:id="492"/>
    <w:bookmarkStart w:name="z572" w:id="493"/>
    <w:p>
      <w:pPr>
        <w:spacing w:after="0"/>
        <w:ind w:left="0"/>
        <w:jc w:val="both"/>
      </w:pPr>
      <w:r>
        <w:rPr>
          <w:rFonts w:ascii="Times New Roman"/>
          <w:b w:val="false"/>
          <w:i w:val="false"/>
          <w:color w:val="000000"/>
          <w:sz w:val="28"/>
        </w:rPr>
        <w:t>
      для КРС- 617 гол. * 12 га/гол.=7 404 га;</w:t>
      </w:r>
    </w:p>
    <w:bookmarkEnd w:id="493"/>
    <w:bookmarkStart w:name="z573" w:id="494"/>
    <w:p>
      <w:pPr>
        <w:spacing w:after="0"/>
        <w:ind w:left="0"/>
        <w:jc w:val="both"/>
      </w:pPr>
      <w:r>
        <w:rPr>
          <w:rFonts w:ascii="Times New Roman"/>
          <w:b w:val="false"/>
          <w:i w:val="false"/>
          <w:color w:val="000000"/>
          <w:sz w:val="28"/>
        </w:rPr>
        <w:t>
      для МРС- 1 259 гол. * 2,5 га/гол.=3 148 га;</w:t>
      </w:r>
    </w:p>
    <w:bookmarkEnd w:id="494"/>
    <w:bookmarkStart w:name="z574" w:id="495"/>
    <w:p>
      <w:pPr>
        <w:spacing w:after="0"/>
        <w:ind w:left="0"/>
        <w:jc w:val="both"/>
      </w:pPr>
      <w:r>
        <w:rPr>
          <w:rFonts w:ascii="Times New Roman"/>
          <w:b w:val="false"/>
          <w:i w:val="false"/>
          <w:color w:val="000000"/>
          <w:sz w:val="28"/>
        </w:rPr>
        <w:t>
      для лошадей- 400 гол. * 15 га/гол.=6 000 га.</w:t>
      </w:r>
    </w:p>
    <w:bookmarkEnd w:id="495"/>
    <w:bookmarkStart w:name="z575" w:id="496"/>
    <w:p>
      <w:pPr>
        <w:spacing w:after="0"/>
        <w:ind w:left="0"/>
        <w:jc w:val="both"/>
      </w:pPr>
      <w:r>
        <w:rPr>
          <w:rFonts w:ascii="Times New Roman"/>
          <w:b w:val="false"/>
          <w:i w:val="false"/>
          <w:color w:val="000000"/>
          <w:sz w:val="28"/>
        </w:rPr>
        <w:t>
      7 404+3 148+6 000=16 552 га.</w:t>
      </w:r>
    </w:p>
    <w:bookmarkEnd w:id="496"/>
    <w:bookmarkStart w:name="z576" w:id="497"/>
    <w:p>
      <w:pPr>
        <w:spacing w:after="0"/>
        <w:ind w:left="0"/>
        <w:jc w:val="both"/>
      </w:pPr>
      <w:r>
        <w:rPr>
          <w:rFonts w:ascii="Times New Roman"/>
          <w:b w:val="false"/>
          <w:i w:val="false"/>
          <w:color w:val="000000"/>
          <w:sz w:val="28"/>
        </w:rPr>
        <w:t>
      Недостающее количество пастбищных угодий для выпаса сельскохозяйственных животных личных подворий обеспечивается за счет пастьбы на землях ТОО "Нур-Астык" и крестьянских хозяйств, согласно меморандума.</w:t>
      </w:r>
    </w:p>
    <w:bookmarkEnd w:id="497"/>
    <w:bookmarkStart w:name="z577" w:id="498"/>
    <w:p>
      <w:pPr>
        <w:spacing w:after="0"/>
        <w:ind w:left="0"/>
        <w:jc w:val="both"/>
      </w:pPr>
      <w:r>
        <w:rPr>
          <w:rFonts w:ascii="Times New Roman"/>
          <w:b w:val="false"/>
          <w:i w:val="false"/>
          <w:color w:val="000000"/>
          <w:sz w:val="28"/>
        </w:rPr>
        <w:t xml:space="preserve">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w:t>
      </w:r>
    </w:p>
    <w:bookmarkEnd w:id="4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Егінді</w:t>
            </w:r>
            <w:r>
              <w:br/>
            </w:r>
            <w:r>
              <w:rPr>
                <w:rFonts w:ascii="Times New Roman"/>
                <w:b w:val="false"/>
                <w:i w:val="false"/>
                <w:color w:val="000000"/>
                <w:sz w:val="20"/>
              </w:rPr>
              <w:t xml:space="preserve"> на 2022-2023 годы</w:t>
            </w:r>
          </w:p>
        </w:tc>
      </w:tr>
    </w:tbl>
    <w:bookmarkStart w:name="z579" w:id="499"/>
    <w:p>
      <w:pPr>
        <w:spacing w:after="0"/>
        <w:ind w:left="0"/>
        <w:jc w:val="left"/>
      </w:pPr>
      <w:r>
        <w:rPr>
          <w:rFonts w:ascii="Times New Roman"/>
          <w:b/>
          <w:i w:val="false"/>
          <w:color w:val="000000"/>
        </w:rPr>
        <w:t xml:space="preserve"> Схема (карта) расположения пастбищ на территории сельского округа Егінді в разрезе категорий земель, собственников земельных участков и землепользователей на основании правоустанавливающих документов</w:t>
      </w:r>
    </w:p>
    <w:bookmarkEnd w:id="499"/>
    <w:bookmarkStart w:name="z580" w:id="500"/>
    <w:p>
      <w:pPr>
        <w:spacing w:after="0"/>
        <w:ind w:left="0"/>
        <w:jc w:val="both"/>
      </w:pPr>
      <w:r>
        <w:rPr>
          <w:rFonts w:ascii="Times New Roman"/>
          <w:b w:val="false"/>
          <w:i w:val="false"/>
          <w:color w:val="000000"/>
          <w:sz w:val="28"/>
        </w:rPr>
        <w:t xml:space="preserve">
      </w:t>
      </w:r>
    </w:p>
    <w:bookmarkEnd w:id="500"/>
    <w:p>
      <w:pPr>
        <w:spacing w:after="0"/>
        <w:ind w:left="0"/>
        <w:jc w:val="both"/>
      </w:pPr>
      <w:r>
        <w:drawing>
          <wp:inline distT="0" distB="0" distL="0" distR="0">
            <wp:extent cx="7810500" cy="1090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1090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1" w:id="501"/>
    <w:p>
      <w:pPr>
        <w:spacing w:after="0"/>
        <w:ind w:left="0"/>
        <w:jc w:val="both"/>
      </w:pPr>
      <w:r>
        <w:rPr>
          <w:rFonts w:ascii="Times New Roman"/>
          <w:b w:val="false"/>
          <w:i w:val="false"/>
          <w:color w:val="000000"/>
          <w:sz w:val="28"/>
        </w:rPr>
        <w:t xml:space="preserve">
      </w:t>
      </w:r>
    </w:p>
    <w:bookmarkEnd w:id="501"/>
    <w:p>
      <w:pPr>
        <w:spacing w:after="0"/>
        <w:ind w:left="0"/>
        <w:jc w:val="both"/>
      </w:pPr>
      <w:r>
        <w:drawing>
          <wp:inline distT="0" distB="0" distL="0" distR="0">
            <wp:extent cx="3695700" cy="130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3695700" cy="130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2" w:id="502"/>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 поголовья крупно рогатого скота по сельскому округу Егінді</w:t>
      </w:r>
    </w:p>
    <w:bookmarkEnd w:id="5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583" w:id="503"/>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w:t>
      </w:r>
    </w:p>
    <w:bookmarkEnd w:id="503"/>
    <w:bookmarkStart w:name="z584" w:id="504"/>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с/о Егінді</w:t>
      </w:r>
    </w:p>
    <w:bookmarkEnd w:id="50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1 259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7 404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16 552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16 552</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 по сельскому округу Егінді </w:t>
            </w:r>
            <w:r>
              <w:br/>
            </w:r>
            <w:r>
              <w:rPr>
                <w:rFonts w:ascii="Times New Roman"/>
                <w:b w:val="false"/>
                <w:i w:val="false"/>
                <w:color w:val="000000"/>
                <w:sz w:val="20"/>
              </w:rPr>
              <w:t xml:space="preserve"> на 2022-2023 годы </w:t>
            </w:r>
          </w:p>
        </w:tc>
      </w:tr>
    </w:tbl>
    <w:bookmarkStart w:name="z586" w:id="505"/>
    <w:p>
      <w:pPr>
        <w:spacing w:after="0"/>
        <w:ind w:left="0"/>
        <w:jc w:val="left"/>
      </w:pPr>
      <w:r>
        <w:rPr>
          <w:rFonts w:ascii="Times New Roman"/>
          <w:b/>
          <w:i w:val="false"/>
          <w:color w:val="000000"/>
        </w:rPr>
        <w:t xml:space="preserve"> Приемлемая схема пастбищеоборотов для сельского округа Егінді</w:t>
      </w:r>
    </w:p>
    <w:bookmarkEnd w:id="50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587" w:id="506"/>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50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Егінді </w:t>
            </w:r>
            <w:r>
              <w:br/>
            </w:r>
            <w:r>
              <w:rPr>
                <w:rFonts w:ascii="Times New Roman"/>
                <w:b w:val="false"/>
                <w:i w:val="false"/>
                <w:color w:val="000000"/>
                <w:sz w:val="20"/>
              </w:rPr>
              <w:t xml:space="preserve"> на 2022-2023 годы </w:t>
            </w:r>
          </w:p>
        </w:tc>
      </w:tr>
    </w:tbl>
    <w:bookmarkStart w:name="z589" w:id="507"/>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507"/>
    <w:bookmarkStart w:name="z590" w:id="508"/>
    <w:p>
      <w:pPr>
        <w:spacing w:after="0"/>
        <w:ind w:left="0"/>
        <w:jc w:val="both"/>
      </w:pPr>
      <w:r>
        <w:rPr>
          <w:rFonts w:ascii="Times New Roman"/>
          <w:b w:val="false"/>
          <w:i w:val="false"/>
          <w:color w:val="000000"/>
          <w:sz w:val="28"/>
        </w:rPr>
        <w:t xml:space="preserve">
      </w:t>
      </w:r>
    </w:p>
    <w:bookmarkEnd w:id="508"/>
    <w:p>
      <w:pPr>
        <w:spacing w:after="0"/>
        <w:ind w:left="0"/>
        <w:jc w:val="both"/>
      </w:pPr>
      <w:r>
        <w:drawing>
          <wp:inline distT="0" distB="0" distL="0" distR="0">
            <wp:extent cx="7810500" cy="919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919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1" w:id="509"/>
    <w:p>
      <w:pPr>
        <w:spacing w:after="0"/>
        <w:ind w:left="0"/>
        <w:jc w:val="both"/>
      </w:pPr>
      <w:r>
        <w:rPr>
          <w:rFonts w:ascii="Times New Roman"/>
          <w:b w:val="false"/>
          <w:i w:val="false"/>
          <w:color w:val="000000"/>
          <w:sz w:val="28"/>
        </w:rPr>
        <w:t xml:space="preserve">
      </w:t>
      </w:r>
    </w:p>
    <w:bookmarkEnd w:id="509"/>
    <w:p>
      <w:pPr>
        <w:spacing w:after="0"/>
        <w:ind w:left="0"/>
        <w:jc w:val="both"/>
      </w:pPr>
      <w:r>
        <w:drawing>
          <wp:inline distT="0" distB="0" distL="0" distR="0">
            <wp:extent cx="76708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670800" cy="547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Егінді </w:t>
            </w:r>
            <w:r>
              <w:br/>
            </w:r>
            <w:r>
              <w:rPr>
                <w:rFonts w:ascii="Times New Roman"/>
                <w:b w:val="false"/>
                <w:i w:val="false"/>
                <w:color w:val="000000"/>
                <w:sz w:val="20"/>
              </w:rPr>
              <w:t xml:space="preserve"> на 2022-2023 годы</w:t>
            </w:r>
          </w:p>
        </w:tc>
      </w:tr>
    </w:tbl>
    <w:bookmarkStart w:name="z593" w:id="510"/>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510"/>
    <w:bookmarkStart w:name="z594" w:id="511"/>
    <w:p>
      <w:pPr>
        <w:spacing w:after="0"/>
        <w:ind w:left="0"/>
        <w:jc w:val="both"/>
      </w:pPr>
      <w:r>
        <w:rPr>
          <w:rFonts w:ascii="Times New Roman"/>
          <w:b w:val="false"/>
          <w:i w:val="false"/>
          <w:color w:val="000000"/>
          <w:sz w:val="28"/>
        </w:rPr>
        <w:t xml:space="preserve">
      </w:t>
      </w:r>
    </w:p>
    <w:bookmarkEnd w:id="511"/>
    <w:p>
      <w:pPr>
        <w:spacing w:after="0"/>
        <w:ind w:left="0"/>
        <w:jc w:val="both"/>
      </w:pPr>
      <w:r>
        <w:drawing>
          <wp:inline distT="0" distB="0" distL="0" distR="0">
            <wp:extent cx="7810500" cy="775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775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Егінді </w:t>
            </w:r>
            <w:r>
              <w:br/>
            </w:r>
            <w:r>
              <w:rPr>
                <w:rFonts w:ascii="Times New Roman"/>
                <w:b w:val="false"/>
                <w:i w:val="false"/>
                <w:color w:val="000000"/>
                <w:sz w:val="20"/>
              </w:rPr>
              <w:t xml:space="preserve"> на 2022-2023 годы</w:t>
            </w:r>
          </w:p>
        </w:tc>
      </w:tr>
    </w:tbl>
    <w:bookmarkStart w:name="z596" w:id="512"/>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512"/>
    <w:bookmarkStart w:name="z597" w:id="513"/>
    <w:p>
      <w:pPr>
        <w:spacing w:after="0"/>
        <w:ind w:left="0"/>
        <w:jc w:val="both"/>
      </w:pPr>
      <w:r>
        <w:rPr>
          <w:rFonts w:ascii="Times New Roman"/>
          <w:b w:val="false"/>
          <w:i w:val="false"/>
          <w:color w:val="000000"/>
          <w:sz w:val="28"/>
        </w:rPr>
        <w:t xml:space="preserve">
      </w:t>
      </w:r>
    </w:p>
    <w:bookmarkEnd w:id="513"/>
    <w:p>
      <w:pPr>
        <w:spacing w:after="0"/>
        <w:ind w:left="0"/>
        <w:jc w:val="both"/>
      </w:pPr>
      <w:r>
        <w:drawing>
          <wp:inline distT="0" distB="0" distL="0" distR="0">
            <wp:extent cx="7810500" cy="570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570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8" w:id="514"/>
    <w:p>
      <w:pPr>
        <w:spacing w:after="0"/>
        <w:ind w:left="0"/>
        <w:jc w:val="both"/>
      </w:pPr>
      <w:r>
        <w:rPr>
          <w:rFonts w:ascii="Times New Roman"/>
          <w:b w:val="false"/>
          <w:i w:val="false"/>
          <w:color w:val="000000"/>
          <w:sz w:val="28"/>
        </w:rPr>
        <w:t xml:space="preserve">
      </w:t>
      </w:r>
    </w:p>
    <w:bookmarkEnd w:id="514"/>
    <w:p>
      <w:pPr>
        <w:spacing w:after="0"/>
        <w:ind w:left="0"/>
        <w:jc w:val="both"/>
      </w:pPr>
      <w:r>
        <w:drawing>
          <wp:inline distT="0" distB="0" distL="0" distR="0">
            <wp:extent cx="7810500" cy="242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242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Егінді </w:t>
            </w:r>
            <w:r>
              <w:br/>
            </w:r>
            <w:r>
              <w:rPr>
                <w:rFonts w:ascii="Times New Roman"/>
                <w:b w:val="false"/>
                <w:i w:val="false"/>
                <w:color w:val="000000"/>
                <w:sz w:val="20"/>
              </w:rPr>
              <w:t xml:space="preserve"> на 2022-2023 годы</w:t>
            </w:r>
          </w:p>
        </w:tc>
      </w:tr>
    </w:tbl>
    <w:bookmarkStart w:name="z600" w:id="515"/>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сельском округе Егінді</w:t>
      </w:r>
    </w:p>
    <w:bookmarkEnd w:id="515"/>
    <w:bookmarkStart w:name="z601" w:id="516"/>
    <w:p>
      <w:pPr>
        <w:spacing w:after="0"/>
        <w:ind w:left="0"/>
        <w:jc w:val="both"/>
      </w:pPr>
      <w:r>
        <w:rPr>
          <w:rFonts w:ascii="Times New Roman"/>
          <w:b w:val="false"/>
          <w:i w:val="false"/>
          <w:color w:val="000000"/>
          <w:sz w:val="28"/>
        </w:rPr>
        <w:t xml:space="preserve">
      </w:t>
      </w:r>
    </w:p>
    <w:bookmarkEnd w:id="516"/>
    <w:p>
      <w:pPr>
        <w:spacing w:after="0"/>
        <w:ind w:left="0"/>
        <w:jc w:val="both"/>
      </w:pPr>
      <w:r>
        <w:drawing>
          <wp:inline distT="0" distB="0" distL="0" distR="0">
            <wp:extent cx="7810500" cy="858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858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Егінді </w:t>
            </w:r>
            <w:r>
              <w:br/>
            </w:r>
            <w:r>
              <w:rPr>
                <w:rFonts w:ascii="Times New Roman"/>
                <w:b w:val="false"/>
                <w:i w:val="false"/>
                <w:color w:val="000000"/>
                <w:sz w:val="20"/>
              </w:rPr>
              <w:t xml:space="preserve"> на 2022-2023 годы</w:t>
            </w:r>
          </w:p>
        </w:tc>
      </w:tr>
    </w:tbl>
    <w:bookmarkStart w:name="z603" w:id="517"/>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5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4" w:id="518"/>
          <w:p>
            <w:pPr>
              <w:spacing w:after="20"/>
              <w:ind w:left="20"/>
              <w:jc w:val="both"/>
            </w:pPr>
            <w:r>
              <w:rPr>
                <w:rFonts w:ascii="Times New Roman"/>
                <w:b w:val="false"/>
                <w:i w:val="false"/>
                <w:color w:val="000000"/>
                <w:sz w:val="20"/>
              </w:rPr>
              <w:t xml:space="preserve">
Количество загонов </w:t>
            </w:r>
          </w:p>
          <w:bookmarkEnd w:id="518"/>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5" w:id="519"/>
          <w:p>
            <w:pPr>
              <w:spacing w:after="20"/>
              <w:ind w:left="20"/>
              <w:jc w:val="both"/>
            </w:pPr>
            <w:r>
              <w:rPr>
                <w:rFonts w:ascii="Times New Roman"/>
                <w:b w:val="false"/>
                <w:i w:val="false"/>
                <w:color w:val="000000"/>
                <w:sz w:val="20"/>
              </w:rPr>
              <w:t xml:space="preserve">
Количество загонов </w:t>
            </w:r>
          </w:p>
          <w:bookmarkEnd w:id="519"/>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606" w:id="520"/>
    <w:p>
      <w:pPr>
        <w:spacing w:after="0"/>
        <w:ind w:left="0"/>
        <w:jc w:val="both"/>
      </w:pPr>
      <w:r>
        <w:rPr>
          <w:rFonts w:ascii="Times New Roman"/>
          <w:b w:val="false"/>
          <w:i w:val="false"/>
          <w:color w:val="000000"/>
          <w:sz w:val="28"/>
        </w:rPr>
        <w:t>
      Примечание: расшифровка аббревиатур:</w:t>
      </w:r>
    </w:p>
    <w:bookmarkEnd w:id="520"/>
    <w:bookmarkStart w:name="z607" w:id="521"/>
    <w:p>
      <w:pPr>
        <w:spacing w:after="0"/>
        <w:ind w:left="0"/>
        <w:jc w:val="both"/>
      </w:pPr>
      <w:r>
        <w:rPr>
          <w:rFonts w:ascii="Times New Roman"/>
          <w:b w:val="false"/>
          <w:i w:val="false"/>
          <w:color w:val="000000"/>
          <w:sz w:val="28"/>
        </w:rPr>
        <w:t>
      ВЛС – весенне-летний сезон;</w:t>
      </w:r>
    </w:p>
    <w:bookmarkEnd w:id="521"/>
    <w:bookmarkStart w:name="z608" w:id="522"/>
    <w:p>
      <w:pPr>
        <w:spacing w:after="0"/>
        <w:ind w:left="0"/>
        <w:jc w:val="both"/>
      </w:pPr>
      <w:r>
        <w:rPr>
          <w:rFonts w:ascii="Times New Roman"/>
          <w:b w:val="false"/>
          <w:i w:val="false"/>
          <w:color w:val="000000"/>
          <w:sz w:val="28"/>
        </w:rPr>
        <w:t>
      ЛОС – летне-осенний сезон;</w:t>
      </w:r>
    </w:p>
    <w:bookmarkEnd w:id="522"/>
    <w:bookmarkStart w:name="z609" w:id="523"/>
    <w:p>
      <w:pPr>
        <w:spacing w:after="0"/>
        <w:ind w:left="0"/>
        <w:jc w:val="both"/>
      </w:pPr>
      <w:r>
        <w:rPr>
          <w:rFonts w:ascii="Times New Roman"/>
          <w:b w:val="false"/>
          <w:i w:val="false"/>
          <w:color w:val="000000"/>
          <w:sz w:val="28"/>
        </w:rPr>
        <w:t>
      ЛС – летний сезон;</w:t>
      </w:r>
    </w:p>
    <w:bookmarkEnd w:id="523"/>
    <w:bookmarkStart w:name="z610" w:id="524"/>
    <w:p>
      <w:pPr>
        <w:spacing w:after="0"/>
        <w:ind w:left="0"/>
        <w:jc w:val="both"/>
      </w:pPr>
      <w:r>
        <w:rPr>
          <w:rFonts w:ascii="Times New Roman"/>
          <w:b w:val="false"/>
          <w:i w:val="false"/>
          <w:color w:val="000000"/>
          <w:sz w:val="28"/>
        </w:rPr>
        <w:t>
      ОЗ – отдыхающий загон.</w:t>
      </w:r>
    </w:p>
    <w:bookmarkEnd w:id="52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612" w:id="525"/>
    <w:p>
      <w:pPr>
        <w:spacing w:after="0"/>
        <w:ind w:left="0"/>
        <w:jc w:val="left"/>
      </w:pPr>
      <w:r>
        <w:rPr>
          <w:rFonts w:ascii="Times New Roman"/>
          <w:b/>
          <w:i w:val="false"/>
          <w:color w:val="000000"/>
        </w:rPr>
        <w:t xml:space="preserve"> План по управлению пастбищами и их использованию Каракоинского сельского округа на 2022-2023 годы</w:t>
      </w:r>
    </w:p>
    <w:bookmarkEnd w:id="525"/>
    <w:bookmarkStart w:name="z613" w:id="526"/>
    <w:p>
      <w:pPr>
        <w:spacing w:after="0"/>
        <w:ind w:left="0"/>
        <w:jc w:val="both"/>
      </w:pPr>
      <w:r>
        <w:rPr>
          <w:rFonts w:ascii="Times New Roman"/>
          <w:b w:val="false"/>
          <w:i w:val="false"/>
          <w:color w:val="000000"/>
          <w:sz w:val="28"/>
        </w:rPr>
        <w:t>
      По административно-территориальному делению в Каракоинском сельском округе имеются 2 сельских населенных пункта (с. Жанбобек, с. Акколка).</w:t>
      </w:r>
    </w:p>
    <w:bookmarkEnd w:id="526"/>
    <w:bookmarkStart w:name="z614" w:id="527"/>
    <w:p>
      <w:pPr>
        <w:spacing w:after="0"/>
        <w:ind w:left="0"/>
        <w:jc w:val="both"/>
      </w:pPr>
      <w:r>
        <w:rPr>
          <w:rFonts w:ascii="Times New Roman"/>
          <w:b w:val="false"/>
          <w:i w:val="false"/>
          <w:color w:val="000000"/>
          <w:sz w:val="28"/>
        </w:rPr>
        <w:t>
      Общая площадь земель сельского округа 346 570 гектар, из них, пашня – 3 460 га, пастбищные земли – 330 107гектар, сенокос – 1 825гектар, другие категории – 11 178гектар.</w:t>
      </w:r>
    </w:p>
    <w:bookmarkEnd w:id="527"/>
    <w:bookmarkStart w:name="z615" w:id="528"/>
    <w:p>
      <w:pPr>
        <w:spacing w:after="0"/>
        <w:ind w:left="0"/>
        <w:jc w:val="both"/>
      </w:pPr>
      <w:r>
        <w:rPr>
          <w:rFonts w:ascii="Times New Roman"/>
          <w:b w:val="false"/>
          <w:i w:val="false"/>
          <w:color w:val="000000"/>
          <w:sz w:val="28"/>
        </w:rPr>
        <w:t>
      По категориям земли подразделяются на:</w:t>
      </w:r>
    </w:p>
    <w:bookmarkEnd w:id="528"/>
    <w:bookmarkStart w:name="z616" w:id="529"/>
    <w:p>
      <w:pPr>
        <w:spacing w:after="0"/>
        <w:ind w:left="0"/>
        <w:jc w:val="both"/>
      </w:pPr>
      <w:r>
        <w:rPr>
          <w:rFonts w:ascii="Times New Roman"/>
          <w:b w:val="false"/>
          <w:i w:val="false"/>
          <w:color w:val="000000"/>
          <w:sz w:val="28"/>
        </w:rPr>
        <w:t>
      земли сельскохозяйственного назначения – 138 772 гектар;</w:t>
      </w:r>
    </w:p>
    <w:bookmarkEnd w:id="529"/>
    <w:bookmarkStart w:name="z617" w:id="530"/>
    <w:p>
      <w:pPr>
        <w:spacing w:after="0"/>
        <w:ind w:left="0"/>
        <w:jc w:val="both"/>
      </w:pPr>
      <w:r>
        <w:rPr>
          <w:rFonts w:ascii="Times New Roman"/>
          <w:b w:val="false"/>
          <w:i w:val="false"/>
          <w:color w:val="000000"/>
          <w:sz w:val="28"/>
        </w:rPr>
        <w:t>
      земли населенных пунктов – 27 036 гектар;</w:t>
      </w:r>
    </w:p>
    <w:bookmarkEnd w:id="530"/>
    <w:bookmarkStart w:name="z618" w:id="531"/>
    <w:p>
      <w:pPr>
        <w:spacing w:after="0"/>
        <w:ind w:left="0"/>
        <w:jc w:val="both"/>
      </w:pPr>
      <w:r>
        <w:rPr>
          <w:rFonts w:ascii="Times New Roman"/>
          <w:b w:val="false"/>
          <w:i w:val="false"/>
          <w:color w:val="000000"/>
          <w:sz w:val="28"/>
        </w:rPr>
        <w:t>
      земли запаса – 180 762гектар.</w:t>
      </w:r>
    </w:p>
    <w:bookmarkEnd w:id="531"/>
    <w:bookmarkStart w:name="z619" w:id="532"/>
    <w:p>
      <w:pPr>
        <w:spacing w:after="0"/>
        <w:ind w:left="0"/>
        <w:jc w:val="both"/>
      </w:pPr>
      <w:r>
        <w:rPr>
          <w:rFonts w:ascii="Times New Roman"/>
          <w:b w:val="false"/>
          <w:i w:val="false"/>
          <w:color w:val="000000"/>
          <w:sz w:val="28"/>
        </w:rPr>
        <w:t>
      На 1 июля 2021 года в Каракоинском сельском округе насчитывается (личное подворье населения, крестьянские хозяйства, юридические лица) крупного рогатого скота 7063голов, из них маточное поголовье 3130 голов, мелкого рогатого скота 16229 голов, 4549 голов лошадей.Из-них:</w:t>
      </w:r>
    </w:p>
    <w:bookmarkEnd w:id="532"/>
    <w:bookmarkStart w:name="z620" w:id="533"/>
    <w:p>
      <w:pPr>
        <w:spacing w:after="0"/>
        <w:ind w:left="0"/>
        <w:jc w:val="both"/>
      </w:pPr>
      <w:r>
        <w:rPr>
          <w:rFonts w:ascii="Times New Roman"/>
          <w:b w:val="false"/>
          <w:i w:val="false"/>
          <w:color w:val="000000"/>
          <w:sz w:val="28"/>
        </w:rPr>
        <w:t>
      Поголовье юридических лиц, крестьянских и фермерских хозяйствах Каракоинского сельского округа составляет: крупного рогатого скота 5581 голов, мелкого рогатого скота 12559 голов, лошадей3005 голов.</w:t>
      </w:r>
    </w:p>
    <w:bookmarkEnd w:id="533"/>
    <w:bookmarkStart w:name="z621" w:id="534"/>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307 333 гектар, нагрузка на пастбища 65,3%.</w:t>
      </w:r>
    </w:p>
    <w:bookmarkEnd w:id="534"/>
    <w:bookmarkStart w:name="z622" w:id="535"/>
    <w:p>
      <w:pPr>
        <w:spacing w:after="0"/>
        <w:ind w:left="0"/>
        <w:jc w:val="both"/>
      </w:pPr>
      <w:r>
        <w:rPr>
          <w:rFonts w:ascii="Times New Roman"/>
          <w:b w:val="false"/>
          <w:i w:val="false"/>
          <w:color w:val="000000"/>
          <w:sz w:val="28"/>
        </w:rPr>
        <w:t>
      (КРС: 7 063 голов*15 га=105 945 га; МРС: 12 559 га*3 га=37 677 га; лошади: 3 005 голов*19 га= 57 095 га. 105 945 га+37 677 га+57 095 га=200 717 га.)</w:t>
      </w:r>
    </w:p>
    <w:bookmarkEnd w:id="535"/>
    <w:bookmarkStart w:name="z623" w:id="536"/>
    <w:p>
      <w:pPr>
        <w:spacing w:after="0"/>
        <w:ind w:left="0"/>
        <w:jc w:val="both"/>
      </w:pPr>
      <w:r>
        <w:rPr>
          <w:rFonts w:ascii="Times New Roman"/>
          <w:b w:val="false"/>
          <w:i w:val="false"/>
          <w:color w:val="000000"/>
          <w:sz w:val="28"/>
        </w:rPr>
        <w:t>
      В черте населенных пунктов числится 24599гектар пастбищ.</w:t>
      </w:r>
    </w:p>
    <w:bookmarkEnd w:id="536"/>
    <w:bookmarkStart w:name="z624" w:id="537"/>
    <w:p>
      <w:pPr>
        <w:spacing w:after="0"/>
        <w:ind w:left="0"/>
        <w:jc w:val="both"/>
      </w:pPr>
      <w:r>
        <w:rPr>
          <w:rFonts w:ascii="Times New Roman"/>
          <w:b w:val="false"/>
          <w:i w:val="false"/>
          <w:color w:val="000000"/>
          <w:sz w:val="28"/>
        </w:rPr>
        <w:t>
      В Каракоинском сельском округе сервитуты для прогона скота не установлены.</w:t>
      </w:r>
    </w:p>
    <w:bookmarkEnd w:id="537"/>
    <w:bookmarkStart w:name="z625" w:id="538"/>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24599 гектар, потребность составляет 9 855 гектар, при норме нагрузки 15 гектар/голов. (КРС маточного поголовья 659 голов*15 га=9 885 га).</w:t>
      </w:r>
    </w:p>
    <w:bookmarkEnd w:id="538"/>
    <w:bookmarkStart w:name="z626" w:id="539"/>
    <w:p>
      <w:pPr>
        <w:spacing w:after="0"/>
        <w:ind w:left="0"/>
        <w:jc w:val="both"/>
      </w:pPr>
      <w:r>
        <w:rPr>
          <w:rFonts w:ascii="Times New Roman"/>
          <w:b w:val="false"/>
          <w:i w:val="false"/>
          <w:color w:val="000000"/>
          <w:sz w:val="28"/>
        </w:rPr>
        <w:t>
      Имеется потребность пастбищных угодий по выпасу всего сельскохозяйственных животных местного населения в размере 62 576 гектар, при норме нагрузки на голову крупно рогатого скота – 15 гектар/на 1 голову, мелко рогатого скота – 3,0 гектар/ на 1 голову, лошадей – 19 гектар/ на 1 голову.</w:t>
      </w:r>
    </w:p>
    <w:bookmarkEnd w:id="539"/>
    <w:bookmarkStart w:name="z627" w:id="540"/>
    <w:p>
      <w:pPr>
        <w:spacing w:after="0"/>
        <w:ind w:left="0"/>
        <w:jc w:val="both"/>
      </w:pPr>
      <w:r>
        <w:rPr>
          <w:rFonts w:ascii="Times New Roman"/>
          <w:b w:val="false"/>
          <w:i w:val="false"/>
          <w:color w:val="000000"/>
          <w:sz w:val="28"/>
        </w:rPr>
        <w:t>
      Потребность, из-них:</w:t>
      </w:r>
    </w:p>
    <w:bookmarkEnd w:id="540"/>
    <w:bookmarkStart w:name="z628" w:id="541"/>
    <w:p>
      <w:pPr>
        <w:spacing w:after="0"/>
        <w:ind w:left="0"/>
        <w:jc w:val="both"/>
      </w:pPr>
      <w:r>
        <w:rPr>
          <w:rFonts w:ascii="Times New Roman"/>
          <w:b w:val="false"/>
          <w:i w:val="false"/>
          <w:color w:val="000000"/>
          <w:sz w:val="28"/>
        </w:rPr>
        <w:t>
      с. Жанбобек</w:t>
      </w:r>
    </w:p>
    <w:bookmarkEnd w:id="541"/>
    <w:bookmarkStart w:name="z629" w:id="542"/>
    <w:p>
      <w:pPr>
        <w:spacing w:after="0"/>
        <w:ind w:left="0"/>
        <w:jc w:val="both"/>
      </w:pPr>
      <w:r>
        <w:rPr>
          <w:rFonts w:ascii="Times New Roman"/>
          <w:b w:val="false"/>
          <w:i w:val="false"/>
          <w:color w:val="000000"/>
          <w:sz w:val="28"/>
        </w:rPr>
        <w:t>
      крупно рогатого скота 1 233 голов * 15 гектар/на 1 голову = 18 495 гектар;</w:t>
      </w:r>
    </w:p>
    <w:bookmarkEnd w:id="542"/>
    <w:bookmarkStart w:name="z630" w:id="543"/>
    <w:p>
      <w:pPr>
        <w:spacing w:after="0"/>
        <w:ind w:left="0"/>
        <w:jc w:val="both"/>
      </w:pPr>
      <w:r>
        <w:rPr>
          <w:rFonts w:ascii="Times New Roman"/>
          <w:b w:val="false"/>
          <w:i w:val="false"/>
          <w:color w:val="000000"/>
          <w:sz w:val="28"/>
        </w:rPr>
        <w:t>
      для мелко рогатого скота –3 070 голов * 3,0 гектар/на 1 голову = 9 210 гектар;</w:t>
      </w:r>
    </w:p>
    <w:bookmarkEnd w:id="543"/>
    <w:bookmarkStart w:name="z631" w:id="544"/>
    <w:p>
      <w:pPr>
        <w:spacing w:after="0"/>
        <w:ind w:left="0"/>
        <w:jc w:val="both"/>
      </w:pPr>
      <w:r>
        <w:rPr>
          <w:rFonts w:ascii="Times New Roman"/>
          <w:b w:val="false"/>
          <w:i w:val="false"/>
          <w:color w:val="000000"/>
          <w:sz w:val="28"/>
        </w:rPr>
        <w:t>
      для лошадей –1393 голов * 19 гектар/на 1 голову = 26 467гектар.</w:t>
      </w:r>
    </w:p>
    <w:bookmarkEnd w:id="544"/>
    <w:bookmarkStart w:name="z632" w:id="545"/>
    <w:p>
      <w:pPr>
        <w:spacing w:after="0"/>
        <w:ind w:left="0"/>
        <w:jc w:val="both"/>
      </w:pPr>
      <w:r>
        <w:rPr>
          <w:rFonts w:ascii="Times New Roman"/>
          <w:b w:val="false"/>
          <w:i w:val="false"/>
          <w:color w:val="000000"/>
          <w:sz w:val="28"/>
        </w:rPr>
        <w:t>
      18 495+9 210+26 467=54 172 гектар.</w:t>
      </w:r>
    </w:p>
    <w:bookmarkEnd w:id="545"/>
    <w:bookmarkStart w:name="z633" w:id="546"/>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42%.</w:t>
      </w:r>
    </w:p>
    <w:bookmarkEnd w:id="546"/>
    <w:bookmarkStart w:name="z634" w:id="547"/>
    <w:p>
      <w:pPr>
        <w:spacing w:after="0"/>
        <w:ind w:left="0"/>
        <w:jc w:val="both"/>
      </w:pPr>
      <w:r>
        <w:rPr>
          <w:rFonts w:ascii="Times New Roman"/>
          <w:b w:val="false"/>
          <w:i w:val="false"/>
          <w:color w:val="000000"/>
          <w:sz w:val="28"/>
        </w:rPr>
        <w:t>
      с. Акколка</w:t>
      </w:r>
    </w:p>
    <w:bookmarkEnd w:id="547"/>
    <w:bookmarkStart w:name="z635" w:id="548"/>
    <w:p>
      <w:pPr>
        <w:spacing w:after="0"/>
        <w:ind w:left="0"/>
        <w:jc w:val="both"/>
      </w:pPr>
      <w:r>
        <w:rPr>
          <w:rFonts w:ascii="Times New Roman"/>
          <w:b w:val="false"/>
          <w:i w:val="false"/>
          <w:color w:val="000000"/>
          <w:sz w:val="28"/>
        </w:rPr>
        <w:t>
      крупно рогатого скота 249 голов * 15 гектар/на 1 голову = 3 735 гектар;</w:t>
      </w:r>
    </w:p>
    <w:bookmarkEnd w:id="548"/>
    <w:bookmarkStart w:name="z636" w:id="549"/>
    <w:p>
      <w:pPr>
        <w:spacing w:after="0"/>
        <w:ind w:left="0"/>
        <w:jc w:val="both"/>
      </w:pPr>
      <w:r>
        <w:rPr>
          <w:rFonts w:ascii="Times New Roman"/>
          <w:b w:val="false"/>
          <w:i w:val="false"/>
          <w:color w:val="000000"/>
          <w:sz w:val="28"/>
        </w:rPr>
        <w:t>
      для мелко рогатого скота - 600 голов * 3,0 гектар/на 1 голову = 1 800 гектар;</w:t>
      </w:r>
    </w:p>
    <w:bookmarkEnd w:id="549"/>
    <w:bookmarkStart w:name="z637" w:id="550"/>
    <w:p>
      <w:pPr>
        <w:spacing w:after="0"/>
        <w:ind w:left="0"/>
        <w:jc w:val="both"/>
      </w:pPr>
      <w:r>
        <w:rPr>
          <w:rFonts w:ascii="Times New Roman"/>
          <w:b w:val="false"/>
          <w:i w:val="false"/>
          <w:color w:val="000000"/>
          <w:sz w:val="28"/>
        </w:rPr>
        <w:t>
      для лошадей –151 голов * 19 гектар/на 1 голову = 2 869 гектар.</w:t>
      </w:r>
    </w:p>
    <w:bookmarkEnd w:id="550"/>
    <w:bookmarkStart w:name="z638" w:id="551"/>
    <w:p>
      <w:pPr>
        <w:spacing w:after="0"/>
        <w:ind w:left="0"/>
        <w:jc w:val="both"/>
      </w:pPr>
      <w:r>
        <w:rPr>
          <w:rFonts w:ascii="Times New Roman"/>
          <w:b w:val="false"/>
          <w:i w:val="false"/>
          <w:color w:val="000000"/>
          <w:sz w:val="28"/>
        </w:rPr>
        <w:t>
      3 735+1 800+2 869=8 404 гектар.</w:t>
      </w:r>
    </w:p>
    <w:bookmarkEnd w:id="551"/>
    <w:bookmarkStart w:name="z639" w:id="552"/>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19%.</w:t>
      </w:r>
    </w:p>
    <w:bookmarkEnd w:id="552"/>
    <w:bookmarkStart w:name="z640" w:id="553"/>
    <w:p>
      <w:pPr>
        <w:spacing w:after="0"/>
        <w:ind w:left="0"/>
        <w:jc w:val="both"/>
      </w:pPr>
      <w:r>
        <w:rPr>
          <w:rFonts w:ascii="Times New Roman"/>
          <w:b w:val="false"/>
          <w:i w:val="false"/>
          <w:color w:val="000000"/>
          <w:sz w:val="28"/>
        </w:rPr>
        <w:t xml:space="preserve">
      Недостающее количество пастбищных угодий для выпаса сельскохозяйственных животных личных подворий обеспечивается за счет пастьбы на землях ТОО "Жанбобек",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w:t>
      </w:r>
    </w:p>
    <w:bookmarkEnd w:id="55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Каракоин</w:t>
            </w:r>
            <w:r>
              <w:br/>
            </w:r>
            <w:r>
              <w:rPr>
                <w:rFonts w:ascii="Times New Roman"/>
                <w:b w:val="false"/>
                <w:i w:val="false"/>
                <w:color w:val="000000"/>
                <w:sz w:val="20"/>
              </w:rPr>
              <w:t xml:space="preserve"> на 2022-2023 годы</w:t>
            </w:r>
          </w:p>
        </w:tc>
      </w:tr>
    </w:tbl>
    <w:bookmarkStart w:name="z642" w:id="554"/>
    <w:p>
      <w:pPr>
        <w:spacing w:after="0"/>
        <w:ind w:left="0"/>
        <w:jc w:val="left"/>
      </w:pPr>
      <w:r>
        <w:rPr>
          <w:rFonts w:ascii="Times New Roman"/>
          <w:b/>
          <w:i w:val="false"/>
          <w:color w:val="000000"/>
        </w:rPr>
        <w:t xml:space="preserve"> Схема (карта) расположения пастбищ на территории сельского округа Каракоин в разрезе категорий земель, собственников земельных участков и землепользователей на основании правоустанавливающих документов</w:t>
      </w:r>
    </w:p>
    <w:bookmarkEnd w:id="554"/>
    <w:bookmarkStart w:name="z643" w:id="555"/>
    <w:p>
      <w:pPr>
        <w:spacing w:after="0"/>
        <w:ind w:left="0"/>
        <w:jc w:val="both"/>
      </w:pPr>
      <w:r>
        <w:rPr>
          <w:rFonts w:ascii="Times New Roman"/>
          <w:b w:val="false"/>
          <w:i w:val="false"/>
          <w:color w:val="000000"/>
          <w:sz w:val="28"/>
        </w:rPr>
        <w:t xml:space="preserve">
      </w:t>
      </w:r>
    </w:p>
    <w:bookmarkEnd w:id="555"/>
    <w:p>
      <w:pPr>
        <w:spacing w:after="0"/>
        <w:ind w:left="0"/>
        <w:jc w:val="both"/>
      </w:pPr>
      <w:r>
        <w:drawing>
          <wp:inline distT="0" distB="0" distL="0" distR="0">
            <wp:extent cx="7810500" cy="1068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1068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4" w:id="556"/>
    <w:p>
      <w:pPr>
        <w:spacing w:after="0"/>
        <w:ind w:left="0"/>
        <w:jc w:val="both"/>
      </w:pPr>
      <w:r>
        <w:rPr>
          <w:rFonts w:ascii="Times New Roman"/>
          <w:b w:val="false"/>
          <w:i w:val="false"/>
          <w:color w:val="000000"/>
          <w:sz w:val="28"/>
        </w:rPr>
        <w:t xml:space="preserve">
      </w:t>
      </w:r>
    </w:p>
    <w:bookmarkEnd w:id="556"/>
    <w:p>
      <w:pPr>
        <w:spacing w:after="0"/>
        <w:ind w:left="0"/>
        <w:jc w:val="both"/>
      </w:pPr>
      <w:r>
        <w:drawing>
          <wp:inline distT="0" distB="0" distL="0" distR="0">
            <wp:extent cx="3568700" cy="135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3568700" cy="135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5" w:id="557"/>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 поголовья крупно рогатого скота по Каракоинскому сельскому округу</w:t>
      </w:r>
    </w:p>
    <w:bookmarkEnd w:id="5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Жанбобек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22 999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8 160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14 839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Акколка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14 839</w:t>
            </w:r>
          </w:p>
        </w:tc>
      </w:tr>
    </w:tbl>
    <w:bookmarkStart w:name="z646" w:id="558"/>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w:t>
      </w:r>
    </w:p>
    <w:bookmarkEnd w:id="558"/>
    <w:bookmarkStart w:name="z647" w:id="559"/>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Каракоинскому с/о</w:t>
      </w:r>
    </w:p>
    <w:bookmarkEnd w:id="5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Жанбобек</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3 070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1 393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18 495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9 210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26 467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54 172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Акколка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3 735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2 869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8 404</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62 576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Каракоин</w:t>
            </w:r>
            <w:r>
              <w:br/>
            </w:r>
            <w:r>
              <w:rPr>
                <w:rFonts w:ascii="Times New Roman"/>
                <w:b w:val="false"/>
                <w:i w:val="false"/>
                <w:color w:val="000000"/>
                <w:sz w:val="20"/>
              </w:rPr>
              <w:t>на 2022-2023 годы</w:t>
            </w:r>
          </w:p>
        </w:tc>
      </w:tr>
    </w:tbl>
    <w:bookmarkStart w:name="z649" w:id="560"/>
    <w:p>
      <w:pPr>
        <w:spacing w:after="0"/>
        <w:ind w:left="0"/>
        <w:jc w:val="left"/>
      </w:pPr>
      <w:r>
        <w:rPr>
          <w:rFonts w:ascii="Times New Roman"/>
          <w:b/>
          <w:i w:val="false"/>
          <w:color w:val="000000"/>
        </w:rPr>
        <w:t xml:space="preserve"> Приемлемая схема пастбищеоборотов для Каракинскогосельского округа</w:t>
      </w:r>
    </w:p>
    <w:bookmarkEnd w:id="5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650" w:id="561"/>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5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 по сельскому округу Каракоин</w:t>
            </w:r>
            <w:r>
              <w:br/>
            </w:r>
            <w:r>
              <w:rPr>
                <w:rFonts w:ascii="Times New Roman"/>
                <w:b w:val="false"/>
                <w:i w:val="false"/>
                <w:color w:val="000000"/>
                <w:sz w:val="20"/>
              </w:rPr>
              <w:t>на 2022-2023 годы</w:t>
            </w:r>
          </w:p>
        </w:tc>
      </w:tr>
    </w:tbl>
    <w:bookmarkStart w:name="z652" w:id="562"/>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562"/>
    <w:bookmarkStart w:name="z653" w:id="563"/>
    <w:p>
      <w:pPr>
        <w:spacing w:after="0"/>
        <w:ind w:left="0"/>
        <w:jc w:val="both"/>
      </w:pPr>
      <w:r>
        <w:rPr>
          <w:rFonts w:ascii="Times New Roman"/>
          <w:b w:val="false"/>
          <w:i w:val="false"/>
          <w:color w:val="000000"/>
          <w:sz w:val="28"/>
        </w:rPr>
        <w:t xml:space="preserve">
      </w:t>
      </w:r>
    </w:p>
    <w:bookmarkEnd w:id="563"/>
    <w:p>
      <w:pPr>
        <w:spacing w:after="0"/>
        <w:ind w:left="0"/>
        <w:jc w:val="both"/>
      </w:pPr>
      <w:r>
        <w:drawing>
          <wp:inline distT="0" distB="0" distL="0" distR="0">
            <wp:extent cx="78105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4" w:id="564"/>
    <w:p>
      <w:pPr>
        <w:spacing w:after="0"/>
        <w:ind w:left="0"/>
        <w:jc w:val="both"/>
      </w:pPr>
      <w:r>
        <w:rPr>
          <w:rFonts w:ascii="Times New Roman"/>
          <w:b w:val="false"/>
          <w:i w:val="false"/>
          <w:color w:val="000000"/>
          <w:sz w:val="28"/>
        </w:rPr>
        <w:t xml:space="preserve">
      </w:t>
      </w:r>
    </w:p>
    <w:bookmarkEnd w:id="564"/>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Каракоин</w:t>
            </w:r>
            <w:r>
              <w:br/>
            </w:r>
            <w:r>
              <w:rPr>
                <w:rFonts w:ascii="Times New Roman"/>
                <w:b w:val="false"/>
                <w:i w:val="false"/>
                <w:color w:val="000000"/>
                <w:sz w:val="20"/>
              </w:rPr>
              <w:t>на 2022-2023 годы</w:t>
            </w:r>
          </w:p>
        </w:tc>
      </w:tr>
    </w:tbl>
    <w:bookmarkStart w:name="z656" w:id="565"/>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565"/>
    <w:bookmarkStart w:name="z657" w:id="566"/>
    <w:p>
      <w:pPr>
        <w:spacing w:after="0"/>
        <w:ind w:left="0"/>
        <w:jc w:val="both"/>
      </w:pPr>
      <w:r>
        <w:rPr>
          <w:rFonts w:ascii="Times New Roman"/>
          <w:b w:val="false"/>
          <w:i w:val="false"/>
          <w:color w:val="000000"/>
          <w:sz w:val="28"/>
        </w:rPr>
        <w:t xml:space="preserve">
      </w:t>
      </w:r>
    </w:p>
    <w:bookmarkEnd w:id="566"/>
    <w:p>
      <w:pPr>
        <w:spacing w:after="0"/>
        <w:ind w:left="0"/>
        <w:jc w:val="both"/>
      </w:pPr>
      <w:r>
        <w:drawing>
          <wp:inline distT="0" distB="0" distL="0" distR="0">
            <wp:extent cx="7810500" cy="817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817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Каракоин</w:t>
            </w:r>
            <w:r>
              <w:br/>
            </w:r>
            <w:r>
              <w:rPr>
                <w:rFonts w:ascii="Times New Roman"/>
                <w:b w:val="false"/>
                <w:i w:val="false"/>
                <w:color w:val="000000"/>
                <w:sz w:val="20"/>
              </w:rPr>
              <w:t>на 2022-2023 годы</w:t>
            </w:r>
          </w:p>
        </w:tc>
      </w:tr>
    </w:tbl>
    <w:bookmarkStart w:name="z659" w:id="567"/>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567"/>
    <w:bookmarkStart w:name="z660" w:id="568"/>
    <w:p>
      <w:pPr>
        <w:spacing w:after="0"/>
        <w:ind w:left="0"/>
        <w:jc w:val="both"/>
      </w:pPr>
      <w:r>
        <w:rPr>
          <w:rFonts w:ascii="Times New Roman"/>
          <w:b w:val="false"/>
          <w:i w:val="false"/>
          <w:color w:val="000000"/>
          <w:sz w:val="28"/>
        </w:rPr>
        <w:t xml:space="preserve">
      </w:t>
      </w:r>
    </w:p>
    <w:bookmarkEnd w:id="568"/>
    <w:p>
      <w:pPr>
        <w:spacing w:after="0"/>
        <w:ind w:left="0"/>
        <w:jc w:val="both"/>
      </w:pPr>
      <w:r>
        <w:drawing>
          <wp:inline distT="0" distB="0" distL="0" distR="0">
            <wp:extent cx="7810500" cy="797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797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1" w:id="569"/>
    <w:p>
      <w:pPr>
        <w:spacing w:after="0"/>
        <w:ind w:left="0"/>
        <w:jc w:val="both"/>
      </w:pPr>
      <w:r>
        <w:rPr>
          <w:rFonts w:ascii="Times New Roman"/>
          <w:b w:val="false"/>
          <w:i w:val="false"/>
          <w:color w:val="000000"/>
          <w:sz w:val="28"/>
        </w:rPr>
        <w:t xml:space="preserve">
      </w:t>
      </w:r>
    </w:p>
    <w:bookmarkEnd w:id="569"/>
    <w:p>
      <w:pPr>
        <w:spacing w:after="0"/>
        <w:ind w:left="0"/>
        <w:jc w:val="both"/>
      </w:pPr>
      <w:r>
        <w:drawing>
          <wp:inline distT="0" distB="0" distL="0" distR="0">
            <wp:extent cx="7594600" cy="207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594600" cy="207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Каракоин</w:t>
            </w:r>
            <w:r>
              <w:br/>
            </w:r>
            <w:r>
              <w:rPr>
                <w:rFonts w:ascii="Times New Roman"/>
                <w:b w:val="false"/>
                <w:i w:val="false"/>
                <w:color w:val="000000"/>
                <w:sz w:val="20"/>
              </w:rPr>
              <w:t>на 2022-2023 годы</w:t>
            </w:r>
          </w:p>
        </w:tc>
      </w:tr>
    </w:tbl>
    <w:bookmarkStart w:name="z663" w:id="570"/>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Каракоинском сельском округе</w:t>
      </w:r>
    </w:p>
    <w:bookmarkEnd w:id="570"/>
    <w:bookmarkStart w:name="z664" w:id="571"/>
    <w:p>
      <w:pPr>
        <w:spacing w:after="0"/>
        <w:ind w:left="0"/>
        <w:jc w:val="both"/>
      </w:pPr>
      <w:r>
        <w:rPr>
          <w:rFonts w:ascii="Times New Roman"/>
          <w:b w:val="false"/>
          <w:i w:val="false"/>
          <w:color w:val="000000"/>
          <w:sz w:val="28"/>
        </w:rPr>
        <w:t xml:space="preserve">
      </w:t>
      </w:r>
    </w:p>
    <w:bookmarkEnd w:id="571"/>
    <w:p>
      <w:pPr>
        <w:spacing w:after="0"/>
        <w:ind w:left="0"/>
        <w:jc w:val="both"/>
      </w:pPr>
      <w:r>
        <w:drawing>
          <wp:inline distT="0" distB="0" distL="0" distR="0">
            <wp:extent cx="7810500" cy="833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833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Каракоин</w:t>
            </w:r>
            <w:r>
              <w:br/>
            </w:r>
            <w:r>
              <w:rPr>
                <w:rFonts w:ascii="Times New Roman"/>
                <w:b w:val="false"/>
                <w:i w:val="false"/>
                <w:color w:val="000000"/>
                <w:sz w:val="20"/>
              </w:rPr>
              <w:t>на 2022-2023 годы</w:t>
            </w:r>
          </w:p>
        </w:tc>
      </w:tr>
    </w:tbl>
    <w:bookmarkStart w:name="z666" w:id="572"/>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5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7" w:id="573"/>
          <w:p>
            <w:pPr>
              <w:spacing w:after="20"/>
              <w:ind w:left="20"/>
              <w:jc w:val="both"/>
            </w:pPr>
            <w:r>
              <w:rPr>
                <w:rFonts w:ascii="Times New Roman"/>
                <w:b w:val="false"/>
                <w:i w:val="false"/>
                <w:color w:val="000000"/>
                <w:sz w:val="20"/>
              </w:rPr>
              <w:t xml:space="preserve">
Количество загонов </w:t>
            </w:r>
          </w:p>
          <w:bookmarkEnd w:id="573"/>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8" w:id="574"/>
          <w:p>
            <w:pPr>
              <w:spacing w:after="20"/>
              <w:ind w:left="20"/>
              <w:jc w:val="both"/>
            </w:pPr>
            <w:r>
              <w:rPr>
                <w:rFonts w:ascii="Times New Roman"/>
                <w:b w:val="false"/>
                <w:i w:val="false"/>
                <w:color w:val="000000"/>
                <w:sz w:val="20"/>
              </w:rPr>
              <w:t xml:space="preserve">
Количество загонов </w:t>
            </w:r>
          </w:p>
          <w:bookmarkEnd w:id="574"/>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Жанбобек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Акколка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669" w:id="575"/>
    <w:p>
      <w:pPr>
        <w:spacing w:after="0"/>
        <w:ind w:left="0"/>
        <w:jc w:val="both"/>
      </w:pPr>
      <w:r>
        <w:rPr>
          <w:rFonts w:ascii="Times New Roman"/>
          <w:b w:val="false"/>
          <w:i w:val="false"/>
          <w:color w:val="000000"/>
          <w:sz w:val="28"/>
        </w:rPr>
        <w:t>
      Примечание: расшифровка аббревиатур:</w:t>
      </w:r>
    </w:p>
    <w:bookmarkEnd w:id="575"/>
    <w:bookmarkStart w:name="z670" w:id="576"/>
    <w:p>
      <w:pPr>
        <w:spacing w:after="0"/>
        <w:ind w:left="0"/>
        <w:jc w:val="both"/>
      </w:pPr>
      <w:r>
        <w:rPr>
          <w:rFonts w:ascii="Times New Roman"/>
          <w:b w:val="false"/>
          <w:i w:val="false"/>
          <w:color w:val="000000"/>
          <w:sz w:val="28"/>
        </w:rPr>
        <w:t>
      ВЛС – весенне-летний сезон;</w:t>
      </w:r>
    </w:p>
    <w:bookmarkEnd w:id="576"/>
    <w:bookmarkStart w:name="z671" w:id="577"/>
    <w:p>
      <w:pPr>
        <w:spacing w:after="0"/>
        <w:ind w:left="0"/>
        <w:jc w:val="both"/>
      </w:pPr>
      <w:r>
        <w:rPr>
          <w:rFonts w:ascii="Times New Roman"/>
          <w:b w:val="false"/>
          <w:i w:val="false"/>
          <w:color w:val="000000"/>
          <w:sz w:val="28"/>
        </w:rPr>
        <w:t>
      ЛОС – летне-осенний сезон;</w:t>
      </w:r>
    </w:p>
    <w:bookmarkEnd w:id="577"/>
    <w:bookmarkStart w:name="z672" w:id="578"/>
    <w:p>
      <w:pPr>
        <w:spacing w:after="0"/>
        <w:ind w:left="0"/>
        <w:jc w:val="both"/>
      </w:pPr>
      <w:r>
        <w:rPr>
          <w:rFonts w:ascii="Times New Roman"/>
          <w:b w:val="false"/>
          <w:i w:val="false"/>
          <w:color w:val="000000"/>
          <w:sz w:val="28"/>
        </w:rPr>
        <w:t>
      ЛС – летний сезон;</w:t>
      </w:r>
    </w:p>
    <w:bookmarkEnd w:id="578"/>
    <w:bookmarkStart w:name="z673" w:id="579"/>
    <w:p>
      <w:pPr>
        <w:spacing w:after="0"/>
        <w:ind w:left="0"/>
        <w:jc w:val="both"/>
      </w:pPr>
      <w:r>
        <w:rPr>
          <w:rFonts w:ascii="Times New Roman"/>
          <w:b w:val="false"/>
          <w:i w:val="false"/>
          <w:color w:val="000000"/>
          <w:sz w:val="28"/>
        </w:rPr>
        <w:t>
      ОЗ – отдыхающий загон.</w:t>
      </w:r>
    </w:p>
    <w:bookmarkEnd w:id="57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12 </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675" w:id="580"/>
    <w:p>
      <w:pPr>
        <w:spacing w:after="0"/>
        <w:ind w:left="0"/>
        <w:jc w:val="left"/>
      </w:pPr>
      <w:r>
        <w:rPr>
          <w:rFonts w:ascii="Times New Roman"/>
          <w:b/>
          <w:i w:val="false"/>
          <w:color w:val="000000"/>
        </w:rPr>
        <w:t xml:space="preserve"> План по управлению пастбищами и их использованию на территории земель Корганжарского сельского округа на 2022-2023 годы</w:t>
      </w:r>
    </w:p>
    <w:bookmarkEnd w:id="580"/>
    <w:bookmarkStart w:name="z676" w:id="581"/>
    <w:p>
      <w:pPr>
        <w:spacing w:after="0"/>
        <w:ind w:left="0"/>
        <w:jc w:val="both"/>
      </w:pPr>
      <w:r>
        <w:rPr>
          <w:rFonts w:ascii="Times New Roman"/>
          <w:b w:val="false"/>
          <w:i w:val="false"/>
          <w:color w:val="000000"/>
          <w:sz w:val="28"/>
        </w:rPr>
        <w:t>
      Общая площадь земель Корганжарского сельского округа 45 053 гектар, из них пашни – 12 223 га, пастбищные земли – 30 742 гектар, сенокос – 1 178 гектар, другие категории – 910 гектар.</w:t>
      </w:r>
    </w:p>
    <w:bookmarkEnd w:id="581"/>
    <w:bookmarkStart w:name="z677" w:id="582"/>
    <w:p>
      <w:pPr>
        <w:spacing w:after="0"/>
        <w:ind w:left="0"/>
        <w:jc w:val="both"/>
      </w:pPr>
      <w:r>
        <w:rPr>
          <w:rFonts w:ascii="Times New Roman"/>
          <w:b w:val="false"/>
          <w:i w:val="false"/>
          <w:color w:val="000000"/>
          <w:sz w:val="28"/>
        </w:rPr>
        <w:t>
      По категориям земли подразделяются на:</w:t>
      </w:r>
    </w:p>
    <w:bookmarkEnd w:id="582"/>
    <w:bookmarkStart w:name="z678" w:id="583"/>
    <w:p>
      <w:pPr>
        <w:spacing w:after="0"/>
        <w:ind w:left="0"/>
        <w:jc w:val="both"/>
      </w:pPr>
      <w:r>
        <w:rPr>
          <w:rFonts w:ascii="Times New Roman"/>
          <w:b w:val="false"/>
          <w:i w:val="false"/>
          <w:color w:val="000000"/>
          <w:sz w:val="28"/>
        </w:rPr>
        <w:t>
      земли сельскохозяйственного назначения – 14 259 гектар;</w:t>
      </w:r>
    </w:p>
    <w:bookmarkEnd w:id="583"/>
    <w:bookmarkStart w:name="z679" w:id="584"/>
    <w:p>
      <w:pPr>
        <w:spacing w:after="0"/>
        <w:ind w:left="0"/>
        <w:jc w:val="both"/>
      </w:pPr>
      <w:r>
        <w:rPr>
          <w:rFonts w:ascii="Times New Roman"/>
          <w:b w:val="false"/>
          <w:i w:val="false"/>
          <w:color w:val="000000"/>
          <w:sz w:val="28"/>
        </w:rPr>
        <w:t>
      земли населенных пунктов – 5 902 гектар;</w:t>
      </w:r>
    </w:p>
    <w:bookmarkEnd w:id="584"/>
    <w:bookmarkStart w:name="z680" w:id="585"/>
    <w:p>
      <w:pPr>
        <w:spacing w:after="0"/>
        <w:ind w:left="0"/>
        <w:jc w:val="both"/>
      </w:pPr>
      <w:r>
        <w:rPr>
          <w:rFonts w:ascii="Times New Roman"/>
          <w:b w:val="false"/>
          <w:i w:val="false"/>
          <w:color w:val="000000"/>
          <w:sz w:val="28"/>
        </w:rPr>
        <w:t>
      земли запаса – 24 892 гектар</w:t>
      </w:r>
    </w:p>
    <w:bookmarkEnd w:id="585"/>
    <w:bookmarkStart w:name="z681" w:id="586"/>
    <w:p>
      <w:pPr>
        <w:spacing w:after="0"/>
        <w:ind w:left="0"/>
        <w:jc w:val="both"/>
      </w:pPr>
      <w:r>
        <w:rPr>
          <w:rFonts w:ascii="Times New Roman"/>
          <w:b w:val="false"/>
          <w:i w:val="false"/>
          <w:color w:val="000000"/>
          <w:sz w:val="28"/>
        </w:rPr>
        <w:t>
      На 1 июля 2021 года в Корганжарском сельском округе насчитывается (личное подворье населения, крестьянские хозяйства, юридические лица) крупного рогатого скота 2 384 голов, из них маточное поголовье 1 144 голов, мелкого рогатого скота 1 967 голов, 852 голов лошадей.</w:t>
      </w:r>
    </w:p>
    <w:bookmarkEnd w:id="586"/>
    <w:bookmarkStart w:name="z682" w:id="587"/>
    <w:p>
      <w:pPr>
        <w:spacing w:after="0"/>
        <w:ind w:left="0"/>
        <w:jc w:val="both"/>
      </w:pPr>
      <w:r>
        <w:rPr>
          <w:rFonts w:ascii="Times New Roman"/>
          <w:b w:val="false"/>
          <w:i w:val="false"/>
          <w:color w:val="000000"/>
          <w:sz w:val="28"/>
        </w:rPr>
        <w:t>
      Поголовье юридических лиц, крестьянских и фермерских хозяйствах Корганжарского сельского округа составляет: крупного рогатого скота 723 головы, мелкого рогатого скота 74 голов, 106 голов лошадей.</w:t>
      </w:r>
    </w:p>
    <w:bookmarkEnd w:id="587"/>
    <w:bookmarkStart w:name="z683" w:id="588"/>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5 730 гектар, нагрузка на пастбища 182%. (КРС: 723 голов*12 га=8 676 га, МРС:74 голов*2,5 га=185 га, лошади:106 голов*15 га=1 590 га. Всего:10 451 га.).</w:t>
      </w:r>
    </w:p>
    <w:bookmarkEnd w:id="588"/>
    <w:bookmarkStart w:name="z684" w:id="589"/>
    <w:p>
      <w:pPr>
        <w:spacing w:after="0"/>
        <w:ind w:left="0"/>
        <w:jc w:val="both"/>
      </w:pPr>
      <w:r>
        <w:rPr>
          <w:rFonts w:ascii="Times New Roman"/>
          <w:b w:val="false"/>
          <w:i w:val="false"/>
          <w:color w:val="000000"/>
          <w:sz w:val="28"/>
        </w:rPr>
        <w:t>
      Для обеспечения сельскохозяйственных животных по Корганжарскому сельскому округу имеются всего 30 742 гектар пастбищных угодий. В черте населенных пунктов числится 4 018 гектар пастбищ.</w:t>
      </w:r>
    </w:p>
    <w:bookmarkEnd w:id="589"/>
    <w:bookmarkStart w:name="z685" w:id="590"/>
    <w:p>
      <w:pPr>
        <w:spacing w:after="0"/>
        <w:ind w:left="0"/>
        <w:jc w:val="both"/>
      </w:pPr>
      <w:r>
        <w:rPr>
          <w:rFonts w:ascii="Times New Roman"/>
          <w:b w:val="false"/>
          <w:i w:val="false"/>
          <w:color w:val="000000"/>
          <w:sz w:val="28"/>
        </w:rPr>
        <w:t>
      В Корганжарском сельском округе сервитуты для прогона скота не установлены.</w:t>
      </w:r>
    </w:p>
    <w:bookmarkEnd w:id="590"/>
    <w:bookmarkStart w:name="z686" w:id="591"/>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4 018 гектар, потребность составляет 8 364 гектар, при норме нагрузки 12 гектар/голов. (КРС маточного поголовья 697 голов*12 га=8 364 га).</w:t>
      </w:r>
    </w:p>
    <w:bookmarkEnd w:id="591"/>
    <w:bookmarkStart w:name="z687" w:id="592"/>
    <w:p>
      <w:pPr>
        <w:spacing w:after="0"/>
        <w:ind w:left="0"/>
        <w:jc w:val="both"/>
      </w:pPr>
      <w:r>
        <w:rPr>
          <w:rFonts w:ascii="Times New Roman"/>
          <w:b w:val="false"/>
          <w:i w:val="false"/>
          <w:color w:val="000000"/>
          <w:sz w:val="28"/>
        </w:rPr>
        <w:t>
      Организован 3 гурта отгонного пастбища на 450 голов КРС (молодняк, бычки) и 1 табун на 550 голов лошадей на землях запаса и крестьянских хозяйств.</w:t>
      </w:r>
    </w:p>
    <w:bookmarkEnd w:id="592"/>
    <w:bookmarkStart w:name="z688" w:id="593"/>
    <w:p>
      <w:pPr>
        <w:spacing w:after="0"/>
        <w:ind w:left="0"/>
        <w:jc w:val="both"/>
      </w:pPr>
      <w:r>
        <w:rPr>
          <w:rFonts w:ascii="Times New Roman"/>
          <w:b w:val="false"/>
          <w:i w:val="false"/>
          <w:color w:val="000000"/>
          <w:sz w:val="28"/>
        </w:rPr>
        <w:t>
      Имеется потребность пастбищных угодий по выпасу всего сельскохозяйственных животных местного населения в размере 22 205 гектар, при норме нагрузки на голову крупно рогатого скота – 12 гектар/на 1 голов, мелко рогатого скота – 2,5 гектар/ на 1 голову, лошадей – 15 гектар/ на 1 голову.</w:t>
      </w:r>
    </w:p>
    <w:bookmarkEnd w:id="593"/>
    <w:bookmarkStart w:name="z689" w:id="594"/>
    <w:p>
      <w:pPr>
        <w:spacing w:after="0"/>
        <w:ind w:left="0"/>
        <w:jc w:val="both"/>
      </w:pPr>
      <w:r>
        <w:rPr>
          <w:rFonts w:ascii="Times New Roman"/>
          <w:b w:val="false"/>
          <w:i w:val="false"/>
          <w:color w:val="000000"/>
          <w:sz w:val="28"/>
        </w:rPr>
        <w:t>
      Потребность:</w:t>
      </w:r>
    </w:p>
    <w:bookmarkEnd w:id="594"/>
    <w:bookmarkStart w:name="z690" w:id="595"/>
    <w:p>
      <w:pPr>
        <w:spacing w:after="0"/>
        <w:ind w:left="0"/>
        <w:jc w:val="both"/>
      </w:pPr>
      <w:r>
        <w:rPr>
          <w:rFonts w:ascii="Times New Roman"/>
          <w:b w:val="false"/>
          <w:i w:val="false"/>
          <w:color w:val="000000"/>
          <w:sz w:val="28"/>
        </w:rPr>
        <w:t>
      крупно рогатого скота 1 211 голов * 12 гектар/на 1 голову = 14 532 гектар;</w:t>
      </w:r>
    </w:p>
    <w:bookmarkEnd w:id="595"/>
    <w:bookmarkStart w:name="z691" w:id="596"/>
    <w:p>
      <w:pPr>
        <w:spacing w:after="0"/>
        <w:ind w:left="0"/>
        <w:jc w:val="both"/>
      </w:pPr>
      <w:r>
        <w:rPr>
          <w:rFonts w:ascii="Times New Roman"/>
          <w:b w:val="false"/>
          <w:i w:val="false"/>
          <w:color w:val="000000"/>
          <w:sz w:val="28"/>
        </w:rPr>
        <w:t>
      для мелко рогатого скота – 1 893 голов * 2,5 гектар/на 1 голову = 4 733 гектар;</w:t>
      </w:r>
    </w:p>
    <w:bookmarkEnd w:id="596"/>
    <w:bookmarkStart w:name="z692" w:id="597"/>
    <w:p>
      <w:pPr>
        <w:spacing w:after="0"/>
        <w:ind w:left="0"/>
        <w:jc w:val="both"/>
      </w:pPr>
      <w:r>
        <w:rPr>
          <w:rFonts w:ascii="Times New Roman"/>
          <w:b w:val="false"/>
          <w:i w:val="false"/>
          <w:color w:val="000000"/>
          <w:sz w:val="28"/>
        </w:rPr>
        <w:t>
      для лошадей - 196 голов * 15 гектар/на 1 голову = 2 940 гектар.</w:t>
      </w:r>
    </w:p>
    <w:bookmarkEnd w:id="597"/>
    <w:bookmarkStart w:name="z693" w:id="598"/>
    <w:p>
      <w:pPr>
        <w:spacing w:after="0"/>
        <w:ind w:left="0"/>
        <w:jc w:val="both"/>
      </w:pPr>
      <w:r>
        <w:rPr>
          <w:rFonts w:ascii="Times New Roman"/>
          <w:b w:val="false"/>
          <w:i w:val="false"/>
          <w:color w:val="000000"/>
          <w:sz w:val="28"/>
        </w:rPr>
        <w:t>
      14 532+4 733+2 940=22 205 гектар.</w:t>
      </w:r>
    </w:p>
    <w:bookmarkEnd w:id="598"/>
    <w:bookmarkStart w:name="z694" w:id="599"/>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18%.</w:t>
      </w:r>
    </w:p>
    <w:bookmarkEnd w:id="599"/>
    <w:bookmarkStart w:name="z695" w:id="600"/>
    <w:p>
      <w:pPr>
        <w:spacing w:after="0"/>
        <w:ind w:left="0"/>
        <w:jc w:val="both"/>
      </w:pPr>
      <w:r>
        <w:rPr>
          <w:rFonts w:ascii="Times New Roman"/>
          <w:b w:val="false"/>
          <w:i w:val="false"/>
          <w:color w:val="000000"/>
          <w:sz w:val="28"/>
        </w:rPr>
        <w:t>
      Недостающее количество пастбищных угодий для выпаса сельскохозяйственных животных личных подворий обеспечивается за счет пастьбы на землях крестьянских хозяйств, согласно меморандума.</w:t>
      </w:r>
    </w:p>
    <w:bookmarkEnd w:id="600"/>
    <w:bookmarkStart w:name="z696" w:id="601"/>
    <w:p>
      <w:pPr>
        <w:spacing w:after="0"/>
        <w:ind w:left="0"/>
        <w:jc w:val="both"/>
      </w:pPr>
      <w:r>
        <w:rPr>
          <w:rFonts w:ascii="Times New Roman"/>
          <w:b w:val="false"/>
          <w:i w:val="false"/>
          <w:color w:val="000000"/>
          <w:sz w:val="28"/>
        </w:rPr>
        <w:t xml:space="preserve">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(4 участка).</w:t>
      </w:r>
    </w:p>
    <w:bookmarkEnd w:id="6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Корганжарскому сельскому округу </w:t>
            </w:r>
            <w:r>
              <w:br/>
            </w:r>
            <w:r>
              <w:rPr>
                <w:rFonts w:ascii="Times New Roman"/>
                <w:b w:val="false"/>
                <w:i w:val="false"/>
                <w:color w:val="000000"/>
                <w:sz w:val="20"/>
              </w:rPr>
              <w:t xml:space="preserve"> на 2022-2023 годы</w:t>
            </w:r>
          </w:p>
        </w:tc>
      </w:tr>
    </w:tbl>
    <w:bookmarkStart w:name="z698" w:id="602"/>
    <w:p>
      <w:pPr>
        <w:spacing w:after="0"/>
        <w:ind w:left="0"/>
        <w:jc w:val="left"/>
      </w:pPr>
      <w:r>
        <w:rPr>
          <w:rFonts w:ascii="Times New Roman"/>
          <w:b/>
          <w:i w:val="false"/>
          <w:color w:val="000000"/>
        </w:rPr>
        <w:t xml:space="preserve"> Схема (карта) расположения пастбищ на территории Корганжарского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602"/>
    <w:bookmarkStart w:name="z699" w:id="603"/>
    <w:p>
      <w:pPr>
        <w:spacing w:after="0"/>
        <w:ind w:left="0"/>
        <w:jc w:val="both"/>
      </w:pPr>
      <w:r>
        <w:rPr>
          <w:rFonts w:ascii="Times New Roman"/>
          <w:b w:val="false"/>
          <w:i w:val="false"/>
          <w:color w:val="000000"/>
          <w:sz w:val="28"/>
        </w:rPr>
        <w:t xml:space="preserve">
      </w:t>
      </w:r>
    </w:p>
    <w:bookmarkEnd w:id="603"/>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0" w:id="604"/>
    <w:p>
      <w:pPr>
        <w:spacing w:after="0"/>
        <w:ind w:left="0"/>
        <w:jc w:val="both"/>
      </w:pPr>
      <w:r>
        <w:rPr>
          <w:rFonts w:ascii="Times New Roman"/>
          <w:b w:val="false"/>
          <w:i w:val="false"/>
          <w:color w:val="000000"/>
          <w:sz w:val="28"/>
        </w:rPr>
        <w:t xml:space="preserve">
      </w:t>
      </w:r>
    </w:p>
    <w:bookmarkEnd w:id="604"/>
    <w:p>
      <w:pPr>
        <w:spacing w:after="0"/>
        <w:ind w:left="0"/>
        <w:jc w:val="both"/>
      </w:pPr>
      <w:r>
        <w:drawing>
          <wp:inline distT="0" distB="0" distL="0" distR="0">
            <wp:extent cx="4140200" cy="162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4140200" cy="162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1" w:id="605"/>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 поголовья крупно рогатого скота по Корганжарскому сельскому округу</w:t>
      </w:r>
    </w:p>
    <w:bookmarkEnd w:id="60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Мынбаева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702" w:id="606"/>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w:t>
      </w:r>
    </w:p>
    <w:bookmarkEnd w:id="606"/>
    <w:bookmarkStart w:name="z703" w:id="607"/>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с/о Корганжар</w:t>
      </w:r>
    </w:p>
    <w:bookmarkEnd w:id="60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Мынбаева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1 893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14 532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4 733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2 940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22 205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22 205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Корганжарскому сельскому округу </w:t>
            </w:r>
            <w:r>
              <w:br/>
            </w:r>
            <w:r>
              <w:rPr>
                <w:rFonts w:ascii="Times New Roman"/>
                <w:b w:val="false"/>
                <w:i w:val="false"/>
                <w:color w:val="000000"/>
                <w:sz w:val="20"/>
              </w:rPr>
              <w:t xml:space="preserve"> на 2022-2023 годы </w:t>
            </w:r>
          </w:p>
        </w:tc>
      </w:tr>
    </w:tbl>
    <w:bookmarkStart w:name="z705" w:id="608"/>
    <w:p>
      <w:pPr>
        <w:spacing w:after="0"/>
        <w:ind w:left="0"/>
        <w:jc w:val="left"/>
      </w:pPr>
      <w:r>
        <w:rPr>
          <w:rFonts w:ascii="Times New Roman"/>
          <w:b/>
          <w:i w:val="false"/>
          <w:color w:val="000000"/>
        </w:rPr>
        <w:t xml:space="preserve"> Приемлемая схема пастбищеоборотов для Корганжарского сельского округа </w:t>
      </w:r>
    </w:p>
    <w:bookmarkEnd w:id="6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706" w:id="609"/>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6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Корганжарскому сельскому округу </w:t>
            </w:r>
            <w:r>
              <w:br/>
            </w:r>
            <w:r>
              <w:rPr>
                <w:rFonts w:ascii="Times New Roman"/>
                <w:b w:val="false"/>
                <w:i w:val="false"/>
                <w:color w:val="000000"/>
                <w:sz w:val="20"/>
              </w:rPr>
              <w:t xml:space="preserve"> на 2022-2023 годы </w:t>
            </w:r>
          </w:p>
        </w:tc>
      </w:tr>
    </w:tbl>
    <w:bookmarkStart w:name="z708" w:id="610"/>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610"/>
    <w:bookmarkStart w:name="z709" w:id="611"/>
    <w:p>
      <w:pPr>
        <w:spacing w:after="0"/>
        <w:ind w:left="0"/>
        <w:jc w:val="both"/>
      </w:pPr>
      <w:r>
        <w:rPr>
          <w:rFonts w:ascii="Times New Roman"/>
          <w:b w:val="false"/>
          <w:i w:val="false"/>
          <w:color w:val="000000"/>
          <w:sz w:val="28"/>
        </w:rPr>
        <w:t xml:space="preserve">
      </w:t>
      </w:r>
    </w:p>
    <w:bookmarkEnd w:id="61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0" w:id="612"/>
    <w:p>
      <w:pPr>
        <w:spacing w:after="0"/>
        <w:ind w:left="0"/>
        <w:jc w:val="both"/>
      </w:pPr>
      <w:r>
        <w:rPr>
          <w:rFonts w:ascii="Times New Roman"/>
          <w:b w:val="false"/>
          <w:i w:val="false"/>
          <w:color w:val="000000"/>
          <w:sz w:val="28"/>
        </w:rPr>
        <w:t xml:space="preserve">
      </w:t>
      </w:r>
    </w:p>
    <w:bookmarkEnd w:id="612"/>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Корганжарскому сельскому округу </w:t>
            </w:r>
            <w:r>
              <w:br/>
            </w:r>
            <w:r>
              <w:rPr>
                <w:rFonts w:ascii="Times New Roman"/>
                <w:b w:val="false"/>
                <w:i w:val="false"/>
                <w:color w:val="000000"/>
                <w:sz w:val="20"/>
              </w:rPr>
              <w:t xml:space="preserve"> на 2022-2023 годы</w:t>
            </w:r>
          </w:p>
        </w:tc>
      </w:tr>
    </w:tbl>
    <w:bookmarkStart w:name="z712" w:id="613"/>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613"/>
    <w:bookmarkStart w:name="z713" w:id="614"/>
    <w:p>
      <w:pPr>
        <w:spacing w:after="0"/>
        <w:ind w:left="0"/>
        <w:jc w:val="both"/>
      </w:pPr>
      <w:r>
        <w:rPr>
          <w:rFonts w:ascii="Times New Roman"/>
          <w:b w:val="false"/>
          <w:i w:val="false"/>
          <w:color w:val="000000"/>
          <w:sz w:val="28"/>
        </w:rPr>
        <w:t xml:space="preserve">
      </w:t>
      </w:r>
    </w:p>
    <w:bookmarkEnd w:id="614"/>
    <w:p>
      <w:pPr>
        <w:spacing w:after="0"/>
        <w:ind w:left="0"/>
        <w:jc w:val="both"/>
      </w:pPr>
      <w:r>
        <w:drawing>
          <wp:inline distT="0" distB="0" distL="0" distR="0">
            <wp:extent cx="7810500" cy="622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622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Корганжарскому сельскому округу </w:t>
            </w:r>
            <w:r>
              <w:br/>
            </w:r>
            <w:r>
              <w:rPr>
                <w:rFonts w:ascii="Times New Roman"/>
                <w:b w:val="false"/>
                <w:i w:val="false"/>
                <w:color w:val="000000"/>
                <w:sz w:val="20"/>
              </w:rPr>
              <w:t>на 2022-2023 годы</w:t>
            </w:r>
          </w:p>
        </w:tc>
      </w:tr>
    </w:tbl>
    <w:bookmarkStart w:name="z715" w:id="615"/>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615"/>
    <w:bookmarkStart w:name="z716" w:id="616"/>
    <w:p>
      <w:pPr>
        <w:spacing w:after="0"/>
        <w:ind w:left="0"/>
        <w:jc w:val="both"/>
      </w:pPr>
      <w:r>
        <w:rPr>
          <w:rFonts w:ascii="Times New Roman"/>
          <w:b w:val="false"/>
          <w:i w:val="false"/>
          <w:color w:val="000000"/>
          <w:sz w:val="28"/>
        </w:rPr>
        <w:t xml:space="preserve">
      </w:t>
      </w:r>
    </w:p>
    <w:bookmarkEnd w:id="616"/>
    <w:p>
      <w:pPr>
        <w:spacing w:after="0"/>
        <w:ind w:left="0"/>
        <w:jc w:val="both"/>
      </w:pPr>
      <w:r>
        <w:drawing>
          <wp:inline distT="0" distB="0" distL="0" distR="0">
            <wp:extent cx="7810500" cy="919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919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7" w:id="617"/>
    <w:p>
      <w:pPr>
        <w:spacing w:after="0"/>
        <w:ind w:left="0"/>
        <w:jc w:val="both"/>
      </w:pPr>
      <w:r>
        <w:rPr>
          <w:rFonts w:ascii="Times New Roman"/>
          <w:b w:val="false"/>
          <w:i w:val="false"/>
          <w:color w:val="000000"/>
          <w:sz w:val="28"/>
        </w:rPr>
        <w:t xml:space="preserve">
      </w:t>
      </w:r>
    </w:p>
    <w:bookmarkEnd w:id="617"/>
    <w:p>
      <w:pPr>
        <w:spacing w:after="0"/>
        <w:ind w:left="0"/>
        <w:jc w:val="both"/>
      </w:pPr>
      <w:r>
        <w:drawing>
          <wp:inline distT="0" distB="0" distL="0" distR="0">
            <wp:extent cx="7810500" cy="243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243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Корганжарскому сельскому округу </w:t>
            </w:r>
            <w:r>
              <w:br/>
            </w:r>
            <w:r>
              <w:rPr>
                <w:rFonts w:ascii="Times New Roman"/>
                <w:b w:val="false"/>
                <w:i w:val="false"/>
                <w:color w:val="000000"/>
                <w:sz w:val="20"/>
              </w:rPr>
              <w:t xml:space="preserve"> на 2022-2023 годы</w:t>
            </w:r>
          </w:p>
        </w:tc>
      </w:tr>
    </w:tbl>
    <w:bookmarkStart w:name="z719" w:id="618"/>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Корганжарском сельском округе </w:t>
      </w:r>
    </w:p>
    <w:bookmarkEnd w:id="618"/>
    <w:bookmarkStart w:name="z720" w:id="619"/>
    <w:p>
      <w:pPr>
        <w:spacing w:after="0"/>
        <w:ind w:left="0"/>
        <w:jc w:val="both"/>
      </w:pPr>
      <w:r>
        <w:rPr>
          <w:rFonts w:ascii="Times New Roman"/>
          <w:b w:val="false"/>
          <w:i w:val="false"/>
          <w:color w:val="000000"/>
          <w:sz w:val="28"/>
        </w:rPr>
        <w:t xml:space="preserve">
      </w:t>
      </w:r>
    </w:p>
    <w:bookmarkEnd w:id="619"/>
    <w:p>
      <w:pPr>
        <w:spacing w:after="0"/>
        <w:ind w:left="0"/>
        <w:jc w:val="both"/>
      </w:pPr>
      <w:r>
        <w:drawing>
          <wp:inline distT="0" distB="0" distL="0" distR="0">
            <wp:extent cx="7810500" cy="850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850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Корганжарскому сельскому округу </w:t>
            </w:r>
            <w:r>
              <w:br/>
            </w:r>
            <w:r>
              <w:rPr>
                <w:rFonts w:ascii="Times New Roman"/>
                <w:b w:val="false"/>
                <w:i w:val="false"/>
                <w:color w:val="000000"/>
                <w:sz w:val="20"/>
              </w:rPr>
              <w:t xml:space="preserve"> на 2022-2023 годы</w:t>
            </w:r>
          </w:p>
        </w:tc>
      </w:tr>
    </w:tbl>
    <w:bookmarkStart w:name="z722" w:id="620"/>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6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3" w:id="621"/>
          <w:p>
            <w:pPr>
              <w:spacing w:after="20"/>
              <w:ind w:left="20"/>
              <w:jc w:val="both"/>
            </w:pPr>
            <w:r>
              <w:rPr>
                <w:rFonts w:ascii="Times New Roman"/>
                <w:b w:val="false"/>
                <w:i w:val="false"/>
                <w:color w:val="000000"/>
                <w:sz w:val="20"/>
              </w:rPr>
              <w:t>
Количество загонов</w:t>
            </w:r>
          </w:p>
          <w:bookmarkEnd w:id="621"/>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4" w:id="622"/>
          <w:p>
            <w:pPr>
              <w:spacing w:after="20"/>
              <w:ind w:left="20"/>
              <w:jc w:val="both"/>
            </w:pPr>
            <w:r>
              <w:rPr>
                <w:rFonts w:ascii="Times New Roman"/>
                <w:b w:val="false"/>
                <w:i w:val="false"/>
                <w:color w:val="000000"/>
                <w:sz w:val="20"/>
              </w:rPr>
              <w:t>
Количество загонов</w:t>
            </w:r>
          </w:p>
          <w:bookmarkEnd w:id="622"/>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Мынбаева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725" w:id="623"/>
    <w:p>
      <w:pPr>
        <w:spacing w:after="0"/>
        <w:ind w:left="0"/>
        <w:jc w:val="both"/>
      </w:pPr>
      <w:r>
        <w:rPr>
          <w:rFonts w:ascii="Times New Roman"/>
          <w:b w:val="false"/>
          <w:i w:val="false"/>
          <w:color w:val="000000"/>
          <w:sz w:val="28"/>
        </w:rPr>
        <w:t>
      Примечание: расшифровка аббревиатур:</w:t>
      </w:r>
    </w:p>
    <w:bookmarkEnd w:id="623"/>
    <w:bookmarkStart w:name="z726" w:id="624"/>
    <w:p>
      <w:pPr>
        <w:spacing w:after="0"/>
        <w:ind w:left="0"/>
        <w:jc w:val="both"/>
      </w:pPr>
      <w:r>
        <w:rPr>
          <w:rFonts w:ascii="Times New Roman"/>
          <w:b w:val="false"/>
          <w:i w:val="false"/>
          <w:color w:val="000000"/>
          <w:sz w:val="28"/>
        </w:rPr>
        <w:t>
      ВЛС – весенне-летний сезон;</w:t>
      </w:r>
    </w:p>
    <w:bookmarkEnd w:id="624"/>
    <w:bookmarkStart w:name="z727" w:id="625"/>
    <w:p>
      <w:pPr>
        <w:spacing w:after="0"/>
        <w:ind w:left="0"/>
        <w:jc w:val="both"/>
      </w:pPr>
      <w:r>
        <w:rPr>
          <w:rFonts w:ascii="Times New Roman"/>
          <w:b w:val="false"/>
          <w:i w:val="false"/>
          <w:color w:val="000000"/>
          <w:sz w:val="28"/>
        </w:rPr>
        <w:t>
      ЛОС – летне-осенний сезон;</w:t>
      </w:r>
    </w:p>
    <w:bookmarkEnd w:id="625"/>
    <w:bookmarkStart w:name="z728" w:id="626"/>
    <w:p>
      <w:pPr>
        <w:spacing w:after="0"/>
        <w:ind w:left="0"/>
        <w:jc w:val="both"/>
      </w:pPr>
      <w:r>
        <w:rPr>
          <w:rFonts w:ascii="Times New Roman"/>
          <w:b w:val="false"/>
          <w:i w:val="false"/>
          <w:color w:val="000000"/>
          <w:sz w:val="28"/>
        </w:rPr>
        <w:t>
      ЛС – летний сезон;</w:t>
      </w:r>
    </w:p>
    <w:bookmarkEnd w:id="626"/>
    <w:bookmarkStart w:name="z729" w:id="627"/>
    <w:p>
      <w:pPr>
        <w:spacing w:after="0"/>
        <w:ind w:left="0"/>
        <w:jc w:val="both"/>
      </w:pPr>
      <w:r>
        <w:rPr>
          <w:rFonts w:ascii="Times New Roman"/>
          <w:b w:val="false"/>
          <w:i w:val="false"/>
          <w:color w:val="000000"/>
          <w:sz w:val="28"/>
        </w:rPr>
        <w:t>
      ОЗ – отдыхающий загон.</w:t>
      </w:r>
    </w:p>
    <w:bookmarkEnd w:id="6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13 </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731" w:id="628"/>
    <w:p>
      <w:pPr>
        <w:spacing w:after="0"/>
        <w:ind w:left="0"/>
        <w:jc w:val="left"/>
      </w:pPr>
      <w:r>
        <w:rPr>
          <w:rFonts w:ascii="Times New Roman"/>
          <w:b/>
          <w:i w:val="false"/>
          <w:color w:val="000000"/>
        </w:rPr>
        <w:t xml:space="preserve"> План по управлению пастбищами и их использованию Куланутпеского сельского округа на 2022-2023 годы</w:t>
      </w:r>
    </w:p>
    <w:bookmarkEnd w:id="628"/>
    <w:bookmarkStart w:name="z732" w:id="629"/>
    <w:p>
      <w:pPr>
        <w:spacing w:after="0"/>
        <w:ind w:left="0"/>
        <w:jc w:val="both"/>
      </w:pPr>
      <w:r>
        <w:rPr>
          <w:rFonts w:ascii="Times New Roman"/>
          <w:b w:val="false"/>
          <w:i w:val="false"/>
          <w:color w:val="000000"/>
          <w:sz w:val="28"/>
        </w:rPr>
        <w:t>
      По административно-территориальному делению в Куланутпеском сельском округе имеются 3 сельских населенных пункта (с. Куланотпес, с. Ныгман и с. Актубек).</w:t>
      </w:r>
    </w:p>
    <w:bookmarkEnd w:id="629"/>
    <w:bookmarkStart w:name="z733" w:id="630"/>
    <w:p>
      <w:pPr>
        <w:spacing w:after="0"/>
        <w:ind w:left="0"/>
        <w:jc w:val="both"/>
      </w:pPr>
      <w:r>
        <w:rPr>
          <w:rFonts w:ascii="Times New Roman"/>
          <w:b w:val="false"/>
          <w:i w:val="false"/>
          <w:color w:val="000000"/>
          <w:sz w:val="28"/>
        </w:rPr>
        <w:t>
      Общая площадь земель сельского округа 144 017 гектар, из них, пастбищные земли – 134 223 гектар, сенокос – 6 094 гектар, другие категории – 3 700 гектар.</w:t>
      </w:r>
    </w:p>
    <w:bookmarkEnd w:id="630"/>
    <w:bookmarkStart w:name="z734" w:id="631"/>
    <w:p>
      <w:pPr>
        <w:spacing w:after="0"/>
        <w:ind w:left="0"/>
        <w:jc w:val="both"/>
      </w:pPr>
      <w:r>
        <w:rPr>
          <w:rFonts w:ascii="Times New Roman"/>
          <w:b w:val="false"/>
          <w:i w:val="false"/>
          <w:color w:val="000000"/>
          <w:sz w:val="28"/>
        </w:rPr>
        <w:t>
      По категориям земли подразделяются на:</w:t>
      </w:r>
    </w:p>
    <w:bookmarkEnd w:id="631"/>
    <w:bookmarkStart w:name="z735" w:id="632"/>
    <w:p>
      <w:pPr>
        <w:spacing w:after="0"/>
        <w:ind w:left="0"/>
        <w:jc w:val="both"/>
      </w:pPr>
      <w:r>
        <w:rPr>
          <w:rFonts w:ascii="Times New Roman"/>
          <w:b w:val="false"/>
          <w:i w:val="false"/>
          <w:color w:val="000000"/>
          <w:sz w:val="28"/>
        </w:rPr>
        <w:t>
      земли сельскохозяйственного назначения – 74 819 гектар;</w:t>
      </w:r>
    </w:p>
    <w:bookmarkEnd w:id="632"/>
    <w:bookmarkStart w:name="z736" w:id="633"/>
    <w:p>
      <w:pPr>
        <w:spacing w:after="0"/>
        <w:ind w:left="0"/>
        <w:jc w:val="both"/>
      </w:pPr>
      <w:r>
        <w:rPr>
          <w:rFonts w:ascii="Times New Roman"/>
          <w:b w:val="false"/>
          <w:i w:val="false"/>
          <w:color w:val="000000"/>
          <w:sz w:val="28"/>
        </w:rPr>
        <w:t>
      земли населенных пунктов – 30 801 гектар;</w:t>
      </w:r>
    </w:p>
    <w:bookmarkEnd w:id="633"/>
    <w:bookmarkStart w:name="z737" w:id="634"/>
    <w:p>
      <w:pPr>
        <w:spacing w:after="0"/>
        <w:ind w:left="0"/>
        <w:jc w:val="both"/>
      </w:pPr>
      <w:r>
        <w:rPr>
          <w:rFonts w:ascii="Times New Roman"/>
          <w:b w:val="false"/>
          <w:i w:val="false"/>
          <w:color w:val="000000"/>
          <w:sz w:val="28"/>
        </w:rPr>
        <w:t>
      земли запаса – 38 397 гектар.</w:t>
      </w:r>
    </w:p>
    <w:bookmarkEnd w:id="634"/>
    <w:bookmarkStart w:name="z738" w:id="635"/>
    <w:p>
      <w:pPr>
        <w:spacing w:after="0"/>
        <w:ind w:left="0"/>
        <w:jc w:val="both"/>
      </w:pPr>
      <w:r>
        <w:rPr>
          <w:rFonts w:ascii="Times New Roman"/>
          <w:b w:val="false"/>
          <w:i w:val="false"/>
          <w:color w:val="000000"/>
          <w:sz w:val="28"/>
        </w:rPr>
        <w:t>
      На 1 июля 2021 года в Куланутпеском сельском округе насчитывается (личное подворье населения, крестьянские хозяйства, юридические лица) крупного рогатого скота 4 023 голов, из них маточное поголовье 1 914 голов, мелкого рогатого скота 7 200 голов, 3 679 голов лошадей.</w:t>
      </w:r>
    </w:p>
    <w:bookmarkEnd w:id="635"/>
    <w:bookmarkStart w:name="z739" w:id="636"/>
    <w:p>
      <w:pPr>
        <w:spacing w:after="0"/>
        <w:ind w:left="0"/>
        <w:jc w:val="both"/>
      </w:pPr>
      <w:r>
        <w:rPr>
          <w:rFonts w:ascii="Times New Roman"/>
          <w:b w:val="false"/>
          <w:i w:val="false"/>
          <w:color w:val="000000"/>
          <w:sz w:val="28"/>
        </w:rPr>
        <w:t>
      Поголовье юридических лиц, крестьянских и фермерских хозяйствах Куланутпеского сельского округа составляет: крупного рогатого скота 2 131 голов, мелкого рогатого скота 3 200 голов, лошадей 1 686 голов.</w:t>
      </w:r>
    </w:p>
    <w:bookmarkEnd w:id="636"/>
    <w:bookmarkStart w:name="z740" w:id="637"/>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72 735 гектар, нагрузка на пастбища 101 %.</w:t>
      </w:r>
    </w:p>
    <w:bookmarkEnd w:id="637"/>
    <w:bookmarkStart w:name="z741" w:id="638"/>
    <w:p>
      <w:pPr>
        <w:spacing w:after="0"/>
        <w:ind w:left="0"/>
        <w:jc w:val="both"/>
      </w:pPr>
      <w:r>
        <w:rPr>
          <w:rFonts w:ascii="Times New Roman"/>
          <w:b w:val="false"/>
          <w:i w:val="false"/>
          <w:color w:val="000000"/>
          <w:sz w:val="28"/>
        </w:rPr>
        <w:t>
      (КРС: 2 131 голов*15 га=31 965 га; МРС: 3 200 га*3 га=9 600 га; лошади: 1 686 голов*19 га= 32 034 га. 31 965 га+9 600 га+32 034 га=73 599 га.)</w:t>
      </w:r>
    </w:p>
    <w:bookmarkEnd w:id="638"/>
    <w:bookmarkStart w:name="z742" w:id="639"/>
    <w:p>
      <w:pPr>
        <w:spacing w:after="0"/>
        <w:ind w:left="0"/>
        <w:jc w:val="both"/>
      </w:pPr>
      <w:r>
        <w:rPr>
          <w:rFonts w:ascii="Times New Roman"/>
          <w:b w:val="false"/>
          <w:i w:val="false"/>
          <w:color w:val="000000"/>
          <w:sz w:val="28"/>
        </w:rPr>
        <w:t>
      В черте населенных пунктов числится 29 185 гектар пастбищ.</w:t>
      </w:r>
    </w:p>
    <w:bookmarkEnd w:id="639"/>
    <w:bookmarkStart w:name="z743" w:id="640"/>
    <w:p>
      <w:pPr>
        <w:spacing w:after="0"/>
        <w:ind w:left="0"/>
        <w:jc w:val="both"/>
      </w:pPr>
      <w:r>
        <w:rPr>
          <w:rFonts w:ascii="Times New Roman"/>
          <w:b w:val="false"/>
          <w:i w:val="false"/>
          <w:color w:val="000000"/>
          <w:sz w:val="28"/>
        </w:rPr>
        <w:t>
      В Куланутпеском сельском округе сервитуты для прогона скота не установлены.</w:t>
      </w:r>
    </w:p>
    <w:bookmarkEnd w:id="640"/>
    <w:bookmarkStart w:name="z744" w:id="641"/>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пастбищных12 600 гектар, при норме нагрузки 15 гектар/голов. (КРС маточного поголовья 840 голов*15 га=12 600 га).</w:t>
      </w:r>
    </w:p>
    <w:bookmarkEnd w:id="641"/>
    <w:bookmarkStart w:name="z745" w:id="642"/>
    <w:p>
      <w:pPr>
        <w:spacing w:after="0"/>
        <w:ind w:left="0"/>
        <w:jc w:val="both"/>
      </w:pPr>
      <w:r>
        <w:rPr>
          <w:rFonts w:ascii="Times New Roman"/>
          <w:b w:val="false"/>
          <w:i w:val="false"/>
          <w:color w:val="000000"/>
          <w:sz w:val="28"/>
        </w:rPr>
        <w:t>
      Имеется потребность пастбищных угодий по выпасу всего сельскохозяйственных животных местного населения в размере 78 214 гектар, при норме нагрузки на голову крупно рогатого скота – 15 гектар/на 1 голову, мелко рогатого скота – 3,0 гектар/ на 1 голову, лошадей – 19 гектар/ на 1 голову.</w:t>
      </w:r>
    </w:p>
    <w:bookmarkEnd w:id="642"/>
    <w:bookmarkStart w:name="z746" w:id="643"/>
    <w:p>
      <w:pPr>
        <w:spacing w:after="0"/>
        <w:ind w:left="0"/>
        <w:jc w:val="both"/>
      </w:pPr>
      <w:r>
        <w:rPr>
          <w:rFonts w:ascii="Times New Roman"/>
          <w:b w:val="false"/>
          <w:i w:val="false"/>
          <w:color w:val="000000"/>
          <w:sz w:val="28"/>
        </w:rPr>
        <w:t>
      Потребность, из-них:</w:t>
      </w:r>
    </w:p>
    <w:bookmarkEnd w:id="643"/>
    <w:bookmarkStart w:name="z747" w:id="644"/>
    <w:p>
      <w:pPr>
        <w:spacing w:after="0"/>
        <w:ind w:left="0"/>
        <w:jc w:val="both"/>
      </w:pPr>
      <w:r>
        <w:rPr>
          <w:rFonts w:ascii="Times New Roman"/>
          <w:b w:val="false"/>
          <w:i w:val="false"/>
          <w:color w:val="000000"/>
          <w:sz w:val="28"/>
        </w:rPr>
        <w:t>
      с. Куланутпес</w:t>
      </w:r>
    </w:p>
    <w:bookmarkEnd w:id="644"/>
    <w:bookmarkStart w:name="z748" w:id="645"/>
    <w:p>
      <w:pPr>
        <w:spacing w:after="0"/>
        <w:ind w:left="0"/>
        <w:jc w:val="both"/>
      </w:pPr>
      <w:r>
        <w:rPr>
          <w:rFonts w:ascii="Times New Roman"/>
          <w:b w:val="false"/>
          <w:i w:val="false"/>
          <w:color w:val="000000"/>
          <w:sz w:val="28"/>
        </w:rPr>
        <w:t>
      крупно рогатого скота 1 224 голов * 15 гектар/на 1 голову = 18 360 гектар;</w:t>
      </w:r>
    </w:p>
    <w:bookmarkEnd w:id="645"/>
    <w:bookmarkStart w:name="z749" w:id="646"/>
    <w:p>
      <w:pPr>
        <w:spacing w:after="0"/>
        <w:ind w:left="0"/>
        <w:jc w:val="both"/>
      </w:pPr>
      <w:r>
        <w:rPr>
          <w:rFonts w:ascii="Times New Roman"/>
          <w:b w:val="false"/>
          <w:i w:val="false"/>
          <w:color w:val="000000"/>
          <w:sz w:val="28"/>
        </w:rPr>
        <w:t>
      для мелко рогатого скота 3 376 голов * 3,0 гектар/на 1 голову = 10 128 гектар;</w:t>
      </w:r>
    </w:p>
    <w:bookmarkEnd w:id="646"/>
    <w:bookmarkStart w:name="z750" w:id="647"/>
    <w:p>
      <w:pPr>
        <w:spacing w:after="0"/>
        <w:ind w:left="0"/>
        <w:jc w:val="both"/>
      </w:pPr>
      <w:r>
        <w:rPr>
          <w:rFonts w:ascii="Times New Roman"/>
          <w:b w:val="false"/>
          <w:i w:val="false"/>
          <w:color w:val="000000"/>
          <w:sz w:val="28"/>
        </w:rPr>
        <w:t>
      для лошадей – 1 445 голов * 19 гектар/на 1 голову = 27 455 гектар.</w:t>
      </w:r>
    </w:p>
    <w:bookmarkEnd w:id="647"/>
    <w:bookmarkStart w:name="z751" w:id="648"/>
    <w:p>
      <w:pPr>
        <w:spacing w:after="0"/>
        <w:ind w:left="0"/>
        <w:jc w:val="both"/>
      </w:pPr>
      <w:r>
        <w:rPr>
          <w:rFonts w:ascii="Times New Roman"/>
          <w:b w:val="false"/>
          <w:i w:val="false"/>
          <w:color w:val="000000"/>
          <w:sz w:val="28"/>
        </w:rPr>
        <w:t>
      18 360+10 128+27 455=55 943 гектар.</w:t>
      </w:r>
    </w:p>
    <w:bookmarkEnd w:id="648"/>
    <w:bookmarkStart w:name="z752" w:id="649"/>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30%.</w:t>
      </w:r>
    </w:p>
    <w:bookmarkEnd w:id="649"/>
    <w:bookmarkStart w:name="z753" w:id="650"/>
    <w:p>
      <w:pPr>
        <w:spacing w:after="0"/>
        <w:ind w:left="0"/>
        <w:jc w:val="both"/>
      </w:pPr>
      <w:r>
        <w:rPr>
          <w:rFonts w:ascii="Times New Roman"/>
          <w:b w:val="false"/>
          <w:i w:val="false"/>
          <w:color w:val="000000"/>
          <w:sz w:val="28"/>
        </w:rPr>
        <w:t>
      с. Актубек</w:t>
      </w:r>
    </w:p>
    <w:bookmarkEnd w:id="650"/>
    <w:bookmarkStart w:name="z754" w:id="651"/>
    <w:p>
      <w:pPr>
        <w:spacing w:after="0"/>
        <w:ind w:left="0"/>
        <w:jc w:val="both"/>
      </w:pPr>
      <w:r>
        <w:rPr>
          <w:rFonts w:ascii="Times New Roman"/>
          <w:b w:val="false"/>
          <w:i w:val="false"/>
          <w:color w:val="000000"/>
          <w:sz w:val="28"/>
        </w:rPr>
        <w:t>
      крупно рогатого скота 404 голов * 15 гектар/на 1 голову = 6 060 гектар;</w:t>
      </w:r>
    </w:p>
    <w:bookmarkEnd w:id="651"/>
    <w:bookmarkStart w:name="z755" w:id="652"/>
    <w:p>
      <w:pPr>
        <w:spacing w:after="0"/>
        <w:ind w:left="0"/>
        <w:jc w:val="both"/>
      </w:pPr>
      <w:r>
        <w:rPr>
          <w:rFonts w:ascii="Times New Roman"/>
          <w:b w:val="false"/>
          <w:i w:val="false"/>
          <w:color w:val="000000"/>
          <w:sz w:val="28"/>
        </w:rPr>
        <w:t>
      для мелко рогатого скота - 412 голов * 3,0 гектар/на 1 голову = 1 236 гектар;</w:t>
      </w:r>
    </w:p>
    <w:bookmarkEnd w:id="652"/>
    <w:bookmarkStart w:name="z756" w:id="653"/>
    <w:p>
      <w:pPr>
        <w:spacing w:after="0"/>
        <w:ind w:left="0"/>
        <w:jc w:val="both"/>
      </w:pPr>
      <w:r>
        <w:rPr>
          <w:rFonts w:ascii="Times New Roman"/>
          <w:b w:val="false"/>
          <w:i w:val="false"/>
          <w:color w:val="000000"/>
          <w:sz w:val="28"/>
        </w:rPr>
        <w:t>
      для лошадей – 211 голов * 19 гектар/на 1 голову = 4 009 гектар.</w:t>
      </w:r>
    </w:p>
    <w:bookmarkEnd w:id="653"/>
    <w:bookmarkStart w:name="z757" w:id="654"/>
    <w:p>
      <w:pPr>
        <w:spacing w:after="0"/>
        <w:ind w:left="0"/>
        <w:jc w:val="both"/>
      </w:pPr>
      <w:r>
        <w:rPr>
          <w:rFonts w:ascii="Times New Roman"/>
          <w:b w:val="false"/>
          <w:i w:val="false"/>
          <w:color w:val="000000"/>
          <w:sz w:val="28"/>
        </w:rPr>
        <w:t>
      6 060+1 236+4 009=11 305 гектар.</w:t>
      </w:r>
    </w:p>
    <w:bookmarkEnd w:id="654"/>
    <w:bookmarkStart w:name="z758" w:id="655"/>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69%.</w:t>
      </w:r>
    </w:p>
    <w:bookmarkEnd w:id="655"/>
    <w:bookmarkStart w:name="z759" w:id="656"/>
    <w:p>
      <w:pPr>
        <w:spacing w:after="0"/>
        <w:ind w:left="0"/>
        <w:jc w:val="both"/>
      </w:pPr>
      <w:r>
        <w:rPr>
          <w:rFonts w:ascii="Times New Roman"/>
          <w:b w:val="false"/>
          <w:i w:val="false"/>
          <w:color w:val="000000"/>
          <w:sz w:val="28"/>
        </w:rPr>
        <w:t>
      с. Ныгман</w:t>
      </w:r>
    </w:p>
    <w:bookmarkEnd w:id="656"/>
    <w:bookmarkStart w:name="z760" w:id="657"/>
    <w:p>
      <w:pPr>
        <w:spacing w:after="0"/>
        <w:ind w:left="0"/>
        <w:jc w:val="both"/>
      </w:pPr>
      <w:r>
        <w:rPr>
          <w:rFonts w:ascii="Times New Roman"/>
          <w:b w:val="false"/>
          <w:i w:val="false"/>
          <w:color w:val="000000"/>
          <w:sz w:val="28"/>
        </w:rPr>
        <w:t>
      крупно рогатого скота 264 голов * 15 гектар/на 1 голову = 3 960 гектар;</w:t>
      </w:r>
    </w:p>
    <w:bookmarkEnd w:id="657"/>
    <w:bookmarkStart w:name="z761" w:id="658"/>
    <w:p>
      <w:pPr>
        <w:spacing w:after="0"/>
        <w:ind w:left="0"/>
        <w:jc w:val="both"/>
      </w:pPr>
      <w:r>
        <w:rPr>
          <w:rFonts w:ascii="Times New Roman"/>
          <w:b w:val="false"/>
          <w:i w:val="false"/>
          <w:color w:val="000000"/>
          <w:sz w:val="28"/>
        </w:rPr>
        <w:t>
      для мелко рогатого скота - 201 голов * 3,0 гектар/на 1 голову = 603 гектар;</w:t>
      </w:r>
    </w:p>
    <w:bookmarkEnd w:id="658"/>
    <w:bookmarkStart w:name="z762" w:id="659"/>
    <w:p>
      <w:pPr>
        <w:spacing w:after="0"/>
        <w:ind w:left="0"/>
        <w:jc w:val="both"/>
      </w:pPr>
      <w:r>
        <w:rPr>
          <w:rFonts w:ascii="Times New Roman"/>
          <w:b w:val="false"/>
          <w:i w:val="false"/>
          <w:color w:val="000000"/>
          <w:sz w:val="28"/>
        </w:rPr>
        <w:t>
      для лошадей – 337 голов * 19 гектар/на 1 голову = 6 403 гектар.</w:t>
      </w:r>
    </w:p>
    <w:bookmarkEnd w:id="659"/>
    <w:bookmarkStart w:name="z763" w:id="660"/>
    <w:p>
      <w:pPr>
        <w:spacing w:after="0"/>
        <w:ind w:left="0"/>
        <w:jc w:val="both"/>
      </w:pPr>
      <w:r>
        <w:rPr>
          <w:rFonts w:ascii="Times New Roman"/>
          <w:b w:val="false"/>
          <w:i w:val="false"/>
          <w:color w:val="000000"/>
          <w:sz w:val="28"/>
        </w:rPr>
        <w:t>
      3 960+603+6 403=10 966 гектар.</w:t>
      </w:r>
    </w:p>
    <w:bookmarkEnd w:id="660"/>
    <w:bookmarkStart w:name="z764" w:id="661"/>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42%.</w:t>
      </w:r>
    </w:p>
    <w:bookmarkEnd w:id="661"/>
    <w:bookmarkStart w:name="z765" w:id="662"/>
    <w:p>
      <w:pPr>
        <w:spacing w:after="0"/>
        <w:ind w:left="0"/>
        <w:jc w:val="both"/>
      </w:pPr>
      <w:r>
        <w:rPr>
          <w:rFonts w:ascii="Times New Roman"/>
          <w:b w:val="false"/>
          <w:i w:val="false"/>
          <w:color w:val="000000"/>
          <w:sz w:val="28"/>
        </w:rPr>
        <w:t xml:space="preserve">
      Недостающее количество пастбищных угодий для выпаса сельскохозяйственных животных личных подворий обеспечивается за счет пастьбы на землях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w:t>
      </w:r>
    </w:p>
    <w:bookmarkEnd w:id="66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Куланутпес</w:t>
            </w:r>
            <w:r>
              <w:br/>
            </w:r>
            <w:r>
              <w:rPr>
                <w:rFonts w:ascii="Times New Roman"/>
                <w:b w:val="false"/>
                <w:i w:val="false"/>
                <w:color w:val="000000"/>
                <w:sz w:val="20"/>
              </w:rPr>
              <w:t xml:space="preserve"> на 2022-2023 годы</w:t>
            </w:r>
          </w:p>
        </w:tc>
      </w:tr>
    </w:tbl>
    <w:bookmarkStart w:name="z767" w:id="663"/>
    <w:p>
      <w:pPr>
        <w:spacing w:after="0"/>
        <w:ind w:left="0"/>
        <w:jc w:val="left"/>
      </w:pPr>
      <w:r>
        <w:rPr>
          <w:rFonts w:ascii="Times New Roman"/>
          <w:b/>
          <w:i w:val="false"/>
          <w:color w:val="000000"/>
        </w:rPr>
        <w:t xml:space="preserve"> Схема (карта) расположения пастбищ на территории сельского округа Куланутпес в разрезе категорий земель, собственников земельных участков и землепользователей на основании правоустанавливающих документов</w:t>
      </w:r>
    </w:p>
    <w:bookmarkEnd w:id="663"/>
    <w:bookmarkStart w:name="z768" w:id="664"/>
    <w:p>
      <w:pPr>
        <w:spacing w:after="0"/>
        <w:ind w:left="0"/>
        <w:jc w:val="both"/>
      </w:pPr>
      <w:r>
        <w:rPr>
          <w:rFonts w:ascii="Times New Roman"/>
          <w:b w:val="false"/>
          <w:i w:val="false"/>
          <w:color w:val="000000"/>
          <w:sz w:val="28"/>
        </w:rPr>
        <w:t xml:space="preserve">
      </w:t>
      </w:r>
    </w:p>
    <w:bookmarkEnd w:id="664"/>
    <w:p>
      <w:pPr>
        <w:spacing w:after="0"/>
        <w:ind w:left="0"/>
        <w:jc w:val="both"/>
      </w:pPr>
      <w:r>
        <w:drawing>
          <wp:inline distT="0" distB="0" distL="0" distR="0">
            <wp:extent cx="7810500" cy="976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976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69" w:id="665"/>
    <w:p>
      <w:pPr>
        <w:spacing w:after="0"/>
        <w:ind w:left="0"/>
        <w:jc w:val="both"/>
      </w:pPr>
      <w:r>
        <w:rPr>
          <w:rFonts w:ascii="Times New Roman"/>
          <w:b w:val="false"/>
          <w:i w:val="false"/>
          <w:color w:val="000000"/>
          <w:sz w:val="28"/>
        </w:rPr>
        <w:t xml:space="preserve">
      </w:t>
      </w:r>
    </w:p>
    <w:bookmarkEnd w:id="665"/>
    <w:p>
      <w:pPr>
        <w:spacing w:after="0"/>
        <w:ind w:left="0"/>
        <w:jc w:val="both"/>
      </w:pPr>
      <w:r>
        <w:drawing>
          <wp:inline distT="0" distB="0" distL="0" distR="0">
            <wp:extent cx="3657600" cy="134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3657600" cy="134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70" w:id="666"/>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 поголовья крупно рогатого скота по Куланутпескому сельскому округу</w:t>
      </w:r>
    </w:p>
    <w:bookmarkEnd w:id="6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Куланутпес</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16 829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9 794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Актубек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7 806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4 821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Ныгман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1 970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12 600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16 585</w:t>
            </w:r>
          </w:p>
        </w:tc>
      </w:tr>
    </w:tbl>
    <w:bookmarkStart w:name="z771" w:id="667"/>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w:t>
      </w:r>
    </w:p>
    <w:bookmarkEnd w:id="667"/>
    <w:bookmarkStart w:name="z772" w:id="668"/>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Куланутпескому с/о</w:t>
      </w:r>
    </w:p>
    <w:bookmarkEnd w:id="6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Куланутпес</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1 224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3 376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18 360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10 128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27 455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55 943</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Актубек</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4 009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11 305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Ныгман</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6 403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10 966</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78 214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Куланутпескому сельскому округу </w:t>
            </w:r>
            <w:r>
              <w:br/>
            </w:r>
            <w:r>
              <w:rPr>
                <w:rFonts w:ascii="Times New Roman"/>
                <w:b w:val="false"/>
                <w:i w:val="false"/>
                <w:color w:val="000000"/>
                <w:sz w:val="20"/>
              </w:rPr>
              <w:t xml:space="preserve"> на 2022-2023 годы </w:t>
            </w:r>
          </w:p>
        </w:tc>
      </w:tr>
    </w:tbl>
    <w:bookmarkStart w:name="z774" w:id="669"/>
    <w:p>
      <w:pPr>
        <w:spacing w:after="0"/>
        <w:ind w:left="0"/>
        <w:jc w:val="left"/>
      </w:pPr>
      <w:r>
        <w:rPr>
          <w:rFonts w:ascii="Times New Roman"/>
          <w:b/>
          <w:i w:val="false"/>
          <w:color w:val="000000"/>
        </w:rPr>
        <w:t xml:space="preserve"> Приемлемая схема пастбищеоборотов для Куланутпеского сельского округа </w:t>
      </w:r>
    </w:p>
    <w:bookmarkEnd w:id="66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775" w:id="670"/>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6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Куланутпескому сельскому округу </w:t>
            </w:r>
            <w:r>
              <w:br/>
            </w:r>
            <w:r>
              <w:rPr>
                <w:rFonts w:ascii="Times New Roman"/>
                <w:b w:val="false"/>
                <w:i w:val="false"/>
                <w:color w:val="000000"/>
                <w:sz w:val="20"/>
              </w:rPr>
              <w:t xml:space="preserve"> на 2022-2023 годы </w:t>
            </w:r>
          </w:p>
        </w:tc>
      </w:tr>
    </w:tbl>
    <w:bookmarkStart w:name="z777" w:id="671"/>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671"/>
    <w:bookmarkStart w:name="z778" w:id="672"/>
    <w:p>
      <w:pPr>
        <w:spacing w:after="0"/>
        <w:ind w:left="0"/>
        <w:jc w:val="both"/>
      </w:pPr>
      <w:r>
        <w:rPr>
          <w:rFonts w:ascii="Times New Roman"/>
          <w:b w:val="false"/>
          <w:i w:val="false"/>
          <w:color w:val="000000"/>
          <w:sz w:val="28"/>
        </w:rPr>
        <w:t xml:space="preserve">
      </w:t>
      </w:r>
    </w:p>
    <w:bookmarkEnd w:id="672"/>
    <w:p>
      <w:pPr>
        <w:spacing w:after="0"/>
        <w:ind w:left="0"/>
        <w:jc w:val="both"/>
      </w:pPr>
      <w:r>
        <w:drawing>
          <wp:inline distT="0" distB="0" distL="0" distR="0">
            <wp:extent cx="7810500" cy="835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835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Куланутпескому сельскому округу </w:t>
            </w:r>
            <w:r>
              <w:br/>
            </w:r>
            <w:r>
              <w:rPr>
                <w:rFonts w:ascii="Times New Roman"/>
                <w:b w:val="false"/>
                <w:i w:val="false"/>
                <w:color w:val="000000"/>
                <w:sz w:val="20"/>
              </w:rPr>
              <w:t xml:space="preserve"> на 2022-2023 годы</w:t>
            </w:r>
          </w:p>
        </w:tc>
      </w:tr>
    </w:tbl>
    <w:bookmarkStart w:name="z784" w:id="673"/>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673"/>
    <w:bookmarkStart w:name="z785" w:id="674"/>
    <w:p>
      <w:pPr>
        <w:spacing w:after="0"/>
        <w:ind w:left="0"/>
        <w:jc w:val="both"/>
      </w:pPr>
      <w:r>
        <w:rPr>
          <w:rFonts w:ascii="Times New Roman"/>
          <w:b w:val="false"/>
          <w:i w:val="false"/>
          <w:color w:val="000000"/>
          <w:sz w:val="28"/>
        </w:rPr>
        <w:t xml:space="preserve">
      </w:t>
      </w:r>
    </w:p>
    <w:bookmarkEnd w:id="674"/>
    <w:p>
      <w:pPr>
        <w:spacing w:after="0"/>
        <w:ind w:left="0"/>
        <w:jc w:val="both"/>
      </w:pPr>
      <w:r>
        <w:drawing>
          <wp:inline distT="0" distB="0" distL="0" distR="0">
            <wp:extent cx="7810500" cy="830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830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Куланутпескому сельскому округу </w:t>
            </w:r>
            <w:r>
              <w:br/>
            </w:r>
            <w:r>
              <w:rPr>
                <w:rFonts w:ascii="Times New Roman"/>
                <w:b w:val="false"/>
                <w:i w:val="false"/>
                <w:color w:val="000000"/>
                <w:sz w:val="20"/>
              </w:rPr>
              <w:t xml:space="preserve"> на 2022-2023 годы</w:t>
            </w:r>
          </w:p>
        </w:tc>
      </w:tr>
    </w:tbl>
    <w:bookmarkStart w:name="z791" w:id="675"/>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675"/>
    <w:bookmarkStart w:name="z792" w:id="676"/>
    <w:p>
      <w:pPr>
        <w:spacing w:after="0"/>
        <w:ind w:left="0"/>
        <w:jc w:val="both"/>
      </w:pPr>
      <w:r>
        <w:rPr>
          <w:rFonts w:ascii="Times New Roman"/>
          <w:b w:val="false"/>
          <w:i w:val="false"/>
          <w:color w:val="000000"/>
          <w:sz w:val="28"/>
        </w:rPr>
        <w:t xml:space="preserve">
      </w:t>
      </w:r>
    </w:p>
    <w:bookmarkEnd w:id="676"/>
    <w:p>
      <w:pPr>
        <w:spacing w:after="0"/>
        <w:ind w:left="0"/>
        <w:jc w:val="both"/>
      </w:pPr>
      <w:r>
        <w:drawing>
          <wp:inline distT="0" distB="0" distL="0" distR="0">
            <wp:extent cx="7810500" cy="764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764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3" w:id="677"/>
    <w:p>
      <w:pPr>
        <w:spacing w:after="0"/>
        <w:ind w:left="0"/>
        <w:jc w:val="both"/>
      </w:pPr>
      <w:r>
        <w:rPr>
          <w:rFonts w:ascii="Times New Roman"/>
          <w:b w:val="false"/>
          <w:i w:val="false"/>
          <w:color w:val="000000"/>
          <w:sz w:val="28"/>
        </w:rPr>
        <w:t xml:space="preserve">
      </w:t>
      </w:r>
    </w:p>
    <w:bookmarkEnd w:id="677"/>
    <w:p>
      <w:pPr>
        <w:spacing w:after="0"/>
        <w:ind w:left="0"/>
        <w:jc w:val="both"/>
      </w:pPr>
      <w:r>
        <w:drawing>
          <wp:inline distT="0" distB="0" distL="0" distR="0">
            <wp:extent cx="7607300" cy="207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607300" cy="207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Куланутпескому сельскому округу </w:t>
            </w:r>
            <w:r>
              <w:br/>
            </w:r>
            <w:r>
              <w:rPr>
                <w:rFonts w:ascii="Times New Roman"/>
                <w:b w:val="false"/>
                <w:i w:val="false"/>
                <w:color w:val="000000"/>
                <w:sz w:val="20"/>
              </w:rPr>
              <w:t xml:space="preserve"> на 2022-2023 годы</w:t>
            </w:r>
          </w:p>
        </w:tc>
      </w:tr>
    </w:tbl>
    <w:bookmarkStart w:name="z799" w:id="678"/>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Куланутпеском сельском округе </w:t>
      </w:r>
    </w:p>
    <w:bookmarkEnd w:id="678"/>
    <w:bookmarkStart w:name="z800" w:id="679"/>
    <w:p>
      <w:pPr>
        <w:spacing w:after="0"/>
        <w:ind w:left="0"/>
        <w:jc w:val="both"/>
      </w:pPr>
      <w:r>
        <w:rPr>
          <w:rFonts w:ascii="Times New Roman"/>
          <w:b w:val="false"/>
          <w:i w:val="false"/>
          <w:color w:val="000000"/>
          <w:sz w:val="28"/>
        </w:rPr>
        <w:t xml:space="preserve">
      </w:t>
      </w:r>
    </w:p>
    <w:bookmarkEnd w:id="679"/>
    <w:p>
      <w:pPr>
        <w:spacing w:after="0"/>
        <w:ind w:left="0"/>
        <w:jc w:val="both"/>
      </w:pPr>
      <w:r>
        <w:drawing>
          <wp:inline distT="0" distB="0" distL="0" distR="0">
            <wp:extent cx="7810500" cy="829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829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Куланутпескому сельскому округу </w:t>
            </w:r>
            <w:r>
              <w:br/>
            </w:r>
            <w:r>
              <w:rPr>
                <w:rFonts w:ascii="Times New Roman"/>
                <w:b w:val="false"/>
                <w:i w:val="false"/>
                <w:color w:val="000000"/>
                <w:sz w:val="20"/>
              </w:rPr>
              <w:t xml:space="preserve"> на 2022-2023 годы</w:t>
            </w:r>
          </w:p>
        </w:tc>
      </w:tr>
    </w:tbl>
    <w:bookmarkStart w:name="z806" w:id="680"/>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6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7" w:id="681"/>
          <w:p>
            <w:pPr>
              <w:spacing w:after="20"/>
              <w:ind w:left="20"/>
              <w:jc w:val="both"/>
            </w:pPr>
            <w:r>
              <w:rPr>
                <w:rFonts w:ascii="Times New Roman"/>
                <w:b w:val="false"/>
                <w:i w:val="false"/>
                <w:color w:val="000000"/>
                <w:sz w:val="20"/>
              </w:rPr>
              <w:t xml:space="preserve">
Количество загонов </w:t>
            </w:r>
          </w:p>
          <w:bookmarkEnd w:id="681"/>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8" w:id="682"/>
          <w:p>
            <w:pPr>
              <w:spacing w:after="20"/>
              <w:ind w:left="20"/>
              <w:jc w:val="both"/>
            </w:pPr>
            <w:r>
              <w:rPr>
                <w:rFonts w:ascii="Times New Roman"/>
                <w:b w:val="false"/>
                <w:i w:val="false"/>
                <w:color w:val="000000"/>
                <w:sz w:val="20"/>
              </w:rPr>
              <w:t xml:space="preserve">
Количество загонов </w:t>
            </w:r>
          </w:p>
          <w:bookmarkEnd w:id="682"/>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Куланутпес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Ныгман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809" w:id="683"/>
    <w:p>
      <w:pPr>
        <w:spacing w:after="0"/>
        <w:ind w:left="0"/>
        <w:jc w:val="both"/>
      </w:pPr>
      <w:r>
        <w:rPr>
          <w:rFonts w:ascii="Times New Roman"/>
          <w:b w:val="false"/>
          <w:i w:val="false"/>
          <w:color w:val="000000"/>
          <w:sz w:val="28"/>
        </w:rPr>
        <w:t>
      Примечание: расшифровка аббревиатур:</w:t>
      </w:r>
    </w:p>
    <w:bookmarkEnd w:id="683"/>
    <w:bookmarkStart w:name="z810" w:id="684"/>
    <w:p>
      <w:pPr>
        <w:spacing w:after="0"/>
        <w:ind w:left="0"/>
        <w:jc w:val="both"/>
      </w:pPr>
      <w:r>
        <w:rPr>
          <w:rFonts w:ascii="Times New Roman"/>
          <w:b w:val="false"/>
          <w:i w:val="false"/>
          <w:color w:val="000000"/>
          <w:sz w:val="28"/>
        </w:rPr>
        <w:t>
      ВЛС – весенне-летний сезон;</w:t>
      </w:r>
    </w:p>
    <w:bookmarkEnd w:id="684"/>
    <w:bookmarkStart w:name="z811" w:id="685"/>
    <w:p>
      <w:pPr>
        <w:spacing w:after="0"/>
        <w:ind w:left="0"/>
        <w:jc w:val="both"/>
      </w:pPr>
      <w:r>
        <w:rPr>
          <w:rFonts w:ascii="Times New Roman"/>
          <w:b w:val="false"/>
          <w:i w:val="false"/>
          <w:color w:val="000000"/>
          <w:sz w:val="28"/>
        </w:rPr>
        <w:t>
      ЛОС – летне-осенний сезон;</w:t>
      </w:r>
    </w:p>
    <w:bookmarkEnd w:id="685"/>
    <w:bookmarkStart w:name="z812" w:id="686"/>
    <w:p>
      <w:pPr>
        <w:spacing w:after="0"/>
        <w:ind w:left="0"/>
        <w:jc w:val="both"/>
      </w:pPr>
      <w:r>
        <w:rPr>
          <w:rFonts w:ascii="Times New Roman"/>
          <w:b w:val="false"/>
          <w:i w:val="false"/>
          <w:color w:val="000000"/>
          <w:sz w:val="28"/>
        </w:rPr>
        <w:t>
      ЛС – летний сезон;</w:t>
      </w:r>
    </w:p>
    <w:bookmarkEnd w:id="686"/>
    <w:bookmarkStart w:name="z813" w:id="687"/>
    <w:p>
      <w:pPr>
        <w:spacing w:after="0"/>
        <w:ind w:left="0"/>
        <w:jc w:val="both"/>
      </w:pPr>
      <w:r>
        <w:rPr>
          <w:rFonts w:ascii="Times New Roman"/>
          <w:b w:val="false"/>
          <w:i w:val="false"/>
          <w:color w:val="000000"/>
          <w:sz w:val="28"/>
        </w:rPr>
        <w:t>
      ОЗ – отдыхающий загон.</w:t>
      </w:r>
    </w:p>
    <w:bookmarkEnd w:id="68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817" w:id="688"/>
    <w:p>
      <w:pPr>
        <w:spacing w:after="0"/>
        <w:ind w:left="0"/>
        <w:jc w:val="left"/>
      </w:pPr>
      <w:r>
        <w:rPr>
          <w:rFonts w:ascii="Times New Roman"/>
          <w:b/>
          <w:i w:val="false"/>
          <w:color w:val="000000"/>
        </w:rPr>
        <w:t xml:space="preserve"> План по управлению пастбищами и их использованию земель Кызылталского сельского округа на 2022-2023 годы</w:t>
      </w:r>
    </w:p>
    <w:bookmarkEnd w:id="688"/>
    <w:bookmarkStart w:name="z818" w:id="689"/>
    <w:p>
      <w:pPr>
        <w:spacing w:after="0"/>
        <w:ind w:left="0"/>
        <w:jc w:val="both"/>
      </w:pPr>
      <w:r>
        <w:rPr>
          <w:rFonts w:ascii="Times New Roman"/>
          <w:b w:val="false"/>
          <w:i w:val="false"/>
          <w:color w:val="000000"/>
          <w:sz w:val="28"/>
        </w:rPr>
        <w:t>
      По административно-территориальному делению в Кызылтальском сельском округе имеются 2 сельских населенных пункта (с. Кертінді, с. Алгабас).</w:t>
      </w:r>
    </w:p>
    <w:bookmarkEnd w:id="689"/>
    <w:bookmarkStart w:name="z819" w:id="690"/>
    <w:p>
      <w:pPr>
        <w:spacing w:after="0"/>
        <w:ind w:left="0"/>
        <w:jc w:val="both"/>
      </w:pPr>
      <w:r>
        <w:rPr>
          <w:rFonts w:ascii="Times New Roman"/>
          <w:b w:val="false"/>
          <w:i w:val="false"/>
          <w:color w:val="000000"/>
          <w:sz w:val="28"/>
        </w:rPr>
        <w:t>
      Общая площадь земель сельского округа 71 400 гектар, из них пашни – 22 474 га, пастбищные земли – 46 461 гектар, сенокос – 748 гектар, другие категории – 1 717 гектар.</w:t>
      </w:r>
    </w:p>
    <w:bookmarkEnd w:id="690"/>
    <w:bookmarkStart w:name="z820" w:id="691"/>
    <w:p>
      <w:pPr>
        <w:spacing w:after="0"/>
        <w:ind w:left="0"/>
        <w:jc w:val="both"/>
      </w:pPr>
      <w:r>
        <w:rPr>
          <w:rFonts w:ascii="Times New Roman"/>
          <w:b w:val="false"/>
          <w:i w:val="false"/>
          <w:color w:val="000000"/>
          <w:sz w:val="28"/>
        </w:rPr>
        <w:t>
      По категориям земли подразделяются на:</w:t>
      </w:r>
    </w:p>
    <w:bookmarkEnd w:id="691"/>
    <w:bookmarkStart w:name="z821" w:id="692"/>
    <w:p>
      <w:pPr>
        <w:spacing w:after="0"/>
        <w:ind w:left="0"/>
        <w:jc w:val="both"/>
      </w:pPr>
      <w:r>
        <w:rPr>
          <w:rFonts w:ascii="Times New Roman"/>
          <w:b w:val="false"/>
          <w:i w:val="false"/>
          <w:color w:val="000000"/>
          <w:sz w:val="28"/>
        </w:rPr>
        <w:t>
      земли сельскохозяйственного назначения – 42 420 гектар;</w:t>
      </w:r>
    </w:p>
    <w:bookmarkEnd w:id="692"/>
    <w:bookmarkStart w:name="z822" w:id="693"/>
    <w:p>
      <w:pPr>
        <w:spacing w:after="0"/>
        <w:ind w:left="0"/>
        <w:jc w:val="both"/>
      </w:pPr>
      <w:r>
        <w:rPr>
          <w:rFonts w:ascii="Times New Roman"/>
          <w:b w:val="false"/>
          <w:i w:val="false"/>
          <w:color w:val="000000"/>
          <w:sz w:val="28"/>
        </w:rPr>
        <w:t>
      земли населенных пунктов – 10 280 гектар;</w:t>
      </w:r>
    </w:p>
    <w:bookmarkEnd w:id="693"/>
    <w:bookmarkStart w:name="z823" w:id="694"/>
    <w:p>
      <w:pPr>
        <w:spacing w:after="0"/>
        <w:ind w:left="0"/>
        <w:jc w:val="both"/>
      </w:pPr>
      <w:r>
        <w:rPr>
          <w:rFonts w:ascii="Times New Roman"/>
          <w:b w:val="false"/>
          <w:i w:val="false"/>
          <w:color w:val="000000"/>
          <w:sz w:val="28"/>
        </w:rPr>
        <w:t>
      земли запаса – 18 700 гектар.</w:t>
      </w:r>
    </w:p>
    <w:bookmarkEnd w:id="694"/>
    <w:bookmarkStart w:name="z824" w:id="695"/>
    <w:p>
      <w:pPr>
        <w:spacing w:after="0"/>
        <w:ind w:left="0"/>
        <w:jc w:val="both"/>
      </w:pPr>
      <w:r>
        <w:rPr>
          <w:rFonts w:ascii="Times New Roman"/>
          <w:b w:val="false"/>
          <w:i w:val="false"/>
          <w:color w:val="000000"/>
          <w:sz w:val="28"/>
        </w:rPr>
        <w:t>
      На 1 июля 2021 года в Кызылталском сельском округе насчитывается (личное подворье населения, крестьянские хозяйства, юридические лица) крупного рогатого скота 2 998 голов, из них маточное поголовье 1 372 голов, мелкого рогатого скота 3 010 голов, 2 102 голов лошадей. Из-них:</w:t>
      </w:r>
    </w:p>
    <w:bookmarkEnd w:id="695"/>
    <w:bookmarkStart w:name="z825" w:id="696"/>
    <w:p>
      <w:pPr>
        <w:spacing w:after="0"/>
        <w:ind w:left="0"/>
        <w:jc w:val="both"/>
      </w:pPr>
      <w:r>
        <w:rPr>
          <w:rFonts w:ascii="Times New Roman"/>
          <w:b w:val="false"/>
          <w:i w:val="false"/>
          <w:color w:val="000000"/>
          <w:sz w:val="28"/>
        </w:rPr>
        <w:t>
      в селе Кертинди:</w:t>
      </w:r>
    </w:p>
    <w:bookmarkEnd w:id="696"/>
    <w:bookmarkStart w:name="z826" w:id="697"/>
    <w:p>
      <w:pPr>
        <w:spacing w:after="0"/>
        <w:ind w:left="0"/>
        <w:jc w:val="both"/>
      </w:pPr>
      <w:r>
        <w:rPr>
          <w:rFonts w:ascii="Times New Roman"/>
          <w:b w:val="false"/>
          <w:i w:val="false"/>
          <w:color w:val="000000"/>
          <w:sz w:val="28"/>
        </w:rPr>
        <w:t xml:space="preserve">
      крупного рогатого скота 1 715 головы, из них маточное поголовье 829 голов, мелкого рогатого скота 2 642 голов, 1 450 голов лошадей. </w:t>
      </w:r>
    </w:p>
    <w:bookmarkEnd w:id="697"/>
    <w:bookmarkStart w:name="z827" w:id="698"/>
    <w:p>
      <w:pPr>
        <w:spacing w:after="0"/>
        <w:ind w:left="0"/>
        <w:jc w:val="both"/>
      </w:pPr>
      <w:r>
        <w:rPr>
          <w:rFonts w:ascii="Times New Roman"/>
          <w:b w:val="false"/>
          <w:i w:val="false"/>
          <w:color w:val="000000"/>
          <w:sz w:val="28"/>
        </w:rPr>
        <w:t>
      в селе Алгабас:</w:t>
      </w:r>
    </w:p>
    <w:bookmarkEnd w:id="698"/>
    <w:bookmarkStart w:name="z828" w:id="699"/>
    <w:p>
      <w:pPr>
        <w:spacing w:after="0"/>
        <w:ind w:left="0"/>
        <w:jc w:val="both"/>
      </w:pPr>
      <w:r>
        <w:rPr>
          <w:rFonts w:ascii="Times New Roman"/>
          <w:b w:val="false"/>
          <w:i w:val="false"/>
          <w:color w:val="000000"/>
          <w:sz w:val="28"/>
        </w:rPr>
        <w:t>
      крупного рогатого скота 1 262 головы, из них маточное поголовье 531 голов, мелкого рогатого скота 368 голов, 562 голов лошадей. Площадь пастбищ составляет 2 308 гектар.</w:t>
      </w:r>
    </w:p>
    <w:bookmarkEnd w:id="699"/>
    <w:bookmarkStart w:name="z829" w:id="700"/>
    <w:p>
      <w:pPr>
        <w:spacing w:after="0"/>
        <w:ind w:left="0"/>
        <w:jc w:val="both"/>
      </w:pPr>
      <w:r>
        <w:rPr>
          <w:rFonts w:ascii="Times New Roman"/>
          <w:b w:val="false"/>
          <w:i w:val="false"/>
          <w:color w:val="000000"/>
          <w:sz w:val="28"/>
        </w:rPr>
        <w:t>
      Поголовье юридических лиц, крестьянских и фермерских хозяйствах Кызылталского сельского округа составляет: крупного рогатого скота 1 260 головы, мелкого рогатого скота 844 голов, 739 голов лошадей.</w:t>
      </w:r>
    </w:p>
    <w:bookmarkEnd w:id="700"/>
    <w:bookmarkStart w:name="z830" w:id="701"/>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22 235 гектар, нагрузка на пастбища 128%. (КРС:1 260 голов*12 га=15 120 га, МРС 844 голов*2,5 га=2 110 га, лошади 739 голов*15 га=11 085 га. Всего:15 120 га+2 110 га+11 085 га=28 315 га).</w:t>
      </w:r>
    </w:p>
    <w:bookmarkEnd w:id="701"/>
    <w:bookmarkStart w:name="z831" w:id="702"/>
    <w:p>
      <w:pPr>
        <w:spacing w:after="0"/>
        <w:ind w:left="0"/>
        <w:jc w:val="both"/>
      </w:pPr>
      <w:r>
        <w:rPr>
          <w:rFonts w:ascii="Times New Roman"/>
          <w:b w:val="false"/>
          <w:i w:val="false"/>
          <w:color w:val="000000"/>
          <w:sz w:val="28"/>
        </w:rPr>
        <w:t>
      Для обеспечения нехватки пастбищных угодий для выпаса сельскохозяйственных животных сельхозформирований в соответствии с Земельным законодательством будет представлен дополнительные пастбищные угодья с земель запаса округа.</w:t>
      </w:r>
    </w:p>
    <w:bookmarkEnd w:id="702"/>
    <w:bookmarkStart w:name="z832" w:id="703"/>
    <w:p>
      <w:pPr>
        <w:spacing w:after="0"/>
        <w:ind w:left="0"/>
        <w:jc w:val="both"/>
      </w:pPr>
      <w:r>
        <w:rPr>
          <w:rFonts w:ascii="Times New Roman"/>
          <w:b w:val="false"/>
          <w:i w:val="false"/>
          <w:color w:val="000000"/>
          <w:sz w:val="28"/>
        </w:rPr>
        <w:t>
      Для обеспечения сельскохозяйственных животных по Кызылталскому сельскому округу имеются всего 25 089 гектар пастбищных угодий. В черте населенных пунктов числится 9 194 гектар пастбищ.</w:t>
      </w:r>
    </w:p>
    <w:bookmarkEnd w:id="703"/>
    <w:bookmarkStart w:name="z833" w:id="704"/>
    <w:p>
      <w:pPr>
        <w:spacing w:after="0"/>
        <w:ind w:left="0"/>
        <w:jc w:val="both"/>
      </w:pPr>
      <w:r>
        <w:rPr>
          <w:rFonts w:ascii="Times New Roman"/>
          <w:b w:val="false"/>
          <w:i w:val="false"/>
          <w:color w:val="000000"/>
          <w:sz w:val="28"/>
        </w:rPr>
        <w:t>
      В Кызылтальском сельском округе сервитуты для прогона скота не установлены.</w:t>
      </w:r>
    </w:p>
    <w:bookmarkEnd w:id="704"/>
    <w:bookmarkStart w:name="z834" w:id="705"/>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9 194 гектар, потребность составляет 10 332 гектар, при норме нагрузки 12 гектар/голов. (КРС маточного поголовья 861 голов*12 га=10 332 га).</w:t>
      </w:r>
    </w:p>
    <w:bookmarkEnd w:id="705"/>
    <w:bookmarkStart w:name="z835" w:id="706"/>
    <w:p>
      <w:pPr>
        <w:spacing w:after="0"/>
        <w:ind w:left="0"/>
        <w:jc w:val="both"/>
      </w:pPr>
      <w:r>
        <w:rPr>
          <w:rFonts w:ascii="Times New Roman"/>
          <w:b w:val="false"/>
          <w:i w:val="false"/>
          <w:color w:val="000000"/>
          <w:sz w:val="28"/>
        </w:rPr>
        <w:t>
      Организован 7 гурта отгонного пастбища на 665 голов КРС (молодняк, бычки), 6 отар 900 голов МРС, 2 табуна лошадей на 2 102 голов на землях запаса и сельхозформирований.</w:t>
      </w:r>
    </w:p>
    <w:bookmarkEnd w:id="706"/>
    <w:bookmarkStart w:name="z836" w:id="707"/>
    <w:p>
      <w:pPr>
        <w:spacing w:after="0"/>
        <w:ind w:left="0"/>
        <w:jc w:val="both"/>
      </w:pPr>
      <w:r>
        <w:rPr>
          <w:rFonts w:ascii="Times New Roman"/>
          <w:b w:val="false"/>
          <w:i w:val="false"/>
          <w:color w:val="000000"/>
          <w:sz w:val="28"/>
        </w:rPr>
        <w:t>
      Имеется потребность пастбищных угодий по выпасу всего сельскохозяйственных животных местного населения в размере 16 041 гектар, при норме нагрузки на голову крупно рогатого скота – 12 гектар/на 1 голов, мелко рогатого скота – 2,5 гектар/ на 1 голову, лошадей – 15 гектар/ на 1 голову.Из них:</w:t>
      </w:r>
    </w:p>
    <w:bookmarkEnd w:id="707"/>
    <w:bookmarkStart w:name="z837" w:id="708"/>
    <w:p>
      <w:pPr>
        <w:spacing w:after="0"/>
        <w:ind w:left="0"/>
        <w:jc w:val="both"/>
      </w:pPr>
      <w:r>
        <w:rPr>
          <w:rFonts w:ascii="Times New Roman"/>
          <w:b w:val="false"/>
          <w:i w:val="false"/>
          <w:color w:val="000000"/>
          <w:sz w:val="28"/>
        </w:rPr>
        <w:t>
      в селе Кертінді:</w:t>
      </w:r>
    </w:p>
    <w:bookmarkEnd w:id="708"/>
    <w:bookmarkStart w:name="z838" w:id="709"/>
    <w:p>
      <w:pPr>
        <w:spacing w:after="0"/>
        <w:ind w:left="0"/>
        <w:jc w:val="both"/>
      </w:pPr>
      <w:r>
        <w:rPr>
          <w:rFonts w:ascii="Times New Roman"/>
          <w:b w:val="false"/>
          <w:i w:val="false"/>
          <w:color w:val="000000"/>
          <w:sz w:val="28"/>
        </w:rPr>
        <w:t>
      крупно рогатого скота 473 голов * 12 гектар/на 1 голову =5 676 гектар;</w:t>
      </w:r>
    </w:p>
    <w:bookmarkEnd w:id="709"/>
    <w:bookmarkStart w:name="z839" w:id="710"/>
    <w:p>
      <w:pPr>
        <w:spacing w:after="0"/>
        <w:ind w:left="0"/>
        <w:jc w:val="both"/>
      </w:pPr>
      <w:r>
        <w:rPr>
          <w:rFonts w:ascii="Times New Roman"/>
          <w:b w:val="false"/>
          <w:i w:val="false"/>
          <w:color w:val="000000"/>
          <w:sz w:val="28"/>
        </w:rPr>
        <w:t>
      для мелкого рогатого скота – 918 голов * 2,5 гектар/на 1 голову = 2 295 гектар.</w:t>
      </w:r>
    </w:p>
    <w:bookmarkEnd w:id="710"/>
    <w:bookmarkStart w:name="z840" w:id="711"/>
    <w:p>
      <w:pPr>
        <w:spacing w:after="0"/>
        <w:ind w:left="0"/>
        <w:jc w:val="both"/>
      </w:pPr>
      <w:r>
        <w:rPr>
          <w:rFonts w:ascii="Times New Roman"/>
          <w:b w:val="false"/>
          <w:i w:val="false"/>
          <w:color w:val="000000"/>
          <w:sz w:val="28"/>
        </w:rPr>
        <w:t>
      Всего: 5 676 га+2 295 га = 7 971 гектар.</w:t>
      </w:r>
    </w:p>
    <w:bookmarkEnd w:id="711"/>
    <w:bookmarkStart w:name="z841" w:id="712"/>
    <w:p>
      <w:pPr>
        <w:spacing w:after="0"/>
        <w:ind w:left="0"/>
        <w:jc w:val="both"/>
      </w:pPr>
      <w:r>
        <w:rPr>
          <w:rFonts w:ascii="Times New Roman"/>
          <w:b w:val="false"/>
          <w:i w:val="false"/>
          <w:color w:val="000000"/>
          <w:sz w:val="28"/>
        </w:rPr>
        <w:t>
      Нагрузка на пастбища для выпаса с/х животных населения составляет 117%, нехватка 1 175 га.</w:t>
      </w:r>
    </w:p>
    <w:bookmarkEnd w:id="712"/>
    <w:bookmarkStart w:name="z842" w:id="713"/>
    <w:p>
      <w:pPr>
        <w:spacing w:after="0"/>
        <w:ind w:left="0"/>
        <w:jc w:val="both"/>
      </w:pPr>
      <w:r>
        <w:rPr>
          <w:rFonts w:ascii="Times New Roman"/>
          <w:b w:val="false"/>
          <w:i w:val="false"/>
          <w:color w:val="000000"/>
          <w:sz w:val="28"/>
        </w:rPr>
        <w:t>
      В селе Алгабас:</w:t>
      </w:r>
    </w:p>
    <w:bookmarkEnd w:id="713"/>
    <w:bookmarkStart w:name="z843" w:id="714"/>
    <w:p>
      <w:pPr>
        <w:spacing w:after="0"/>
        <w:ind w:left="0"/>
        <w:jc w:val="both"/>
      </w:pPr>
      <w:r>
        <w:rPr>
          <w:rFonts w:ascii="Times New Roman"/>
          <w:b w:val="false"/>
          <w:i w:val="false"/>
          <w:color w:val="000000"/>
          <w:sz w:val="28"/>
        </w:rPr>
        <w:t>
      крупно рогатого скота 600 голов * 12 гектар/на 1 голову = 7 200 гектар;</w:t>
      </w:r>
    </w:p>
    <w:bookmarkEnd w:id="714"/>
    <w:bookmarkStart w:name="z844" w:id="715"/>
    <w:p>
      <w:pPr>
        <w:spacing w:after="0"/>
        <w:ind w:left="0"/>
        <w:jc w:val="both"/>
      </w:pPr>
      <w:r>
        <w:rPr>
          <w:rFonts w:ascii="Times New Roman"/>
          <w:b w:val="false"/>
          <w:i w:val="false"/>
          <w:color w:val="000000"/>
          <w:sz w:val="28"/>
        </w:rPr>
        <w:t>
      для мелкого рогатого скота – 348 голов * 2,5 гектар/на 1 голову = 870 гектар;</w:t>
      </w:r>
    </w:p>
    <w:bookmarkEnd w:id="715"/>
    <w:bookmarkStart w:name="z845" w:id="716"/>
    <w:p>
      <w:pPr>
        <w:spacing w:after="0"/>
        <w:ind w:left="0"/>
        <w:jc w:val="both"/>
      </w:pPr>
      <w:r>
        <w:rPr>
          <w:rFonts w:ascii="Times New Roman"/>
          <w:b w:val="false"/>
          <w:i w:val="false"/>
          <w:color w:val="000000"/>
          <w:sz w:val="28"/>
        </w:rPr>
        <w:t>
      Всего: 7 200 га+870 га= 8 070 гектар.</w:t>
      </w:r>
    </w:p>
    <w:bookmarkEnd w:id="716"/>
    <w:bookmarkStart w:name="z846" w:id="717"/>
    <w:p>
      <w:pPr>
        <w:spacing w:after="0"/>
        <w:ind w:left="0"/>
        <w:jc w:val="both"/>
      </w:pPr>
      <w:r>
        <w:rPr>
          <w:rFonts w:ascii="Times New Roman"/>
          <w:b w:val="false"/>
          <w:i w:val="false"/>
          <w:color w:val="000000"/>
          <w:sz w:val="28"/>
        </w:rPr>
        <w:t>
      Нагрузка на пастбища для выпаса с/х животных населения составляет 337%, нехватка 5 672 га.</w:t>
      </w:r>
    </w:p>
    <w:bookmarkEnd w:id="7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Кызылтал</w:t>
            </w:r>
            <w:r>
              <w:br/>
            </w:r>
            <w:r>
              <w:rPr>
                <w:rFonts w:ascii="Times New Roman"/>
                <w:b w:val="false"/>
                <w:i w:val="false"/>
                <w:color w:val="000000"/>
                <w:sz w:val="20"/>
              </w:rPr>
              <w:t xml:space="preserve"> на 2022-2023 годы</w:t>
            </w:r>
          </w:p>
        </w:tc>
      </w:tr>
    </w:tbl>
    <w:bookmarkStart w:name="z848" w:id="718"/>
    <w:p>
      <w:pPr>
        <w:spacing w:after="0"/>
        <w:ind w:left="0"/>
        <w:jc w:val="left"/>
      </w:pPr>
      <w:r>
        <w:rPr>
          <w:rFonts w:ascii="Times New Roman"/>
          <w:b/>
          <w:i w:val="false"/>
          <w:color w:val="000000"/>
        </w:rPr>
        <w:t xml:space="preserve"> Схема (карта) расположения пастбищ на территории сельского округа Кызылтал в разрезе категорий земель, собственников земельных участков и землепользователей на основании правоустанавливающих документов</w:t>
      </w:r>
    </w:p>
    <w:bookmarkEnd w:id="718"/>
    <w:bookmarkStart w:name="z849" w:id="719"/>
    <w:p>
      <w:pPr>
        <w:spacing w:after="0"/>
        <w:ind w:left="0"/>
        <w:jc w:val="both"/>
      </w:pPr>
      <w:r>
        <w:rPr>
          <w:rFonts w:ascii="Times New Roman"/>
          <w:b w:val="false"/>
          <w:i w:val="false"/>
          <w:color w:val="000000"/>
          <w:sz w:val="28"/>
        </w:rPr>
        <w:t xml:space="preserve">
      </w:t>
      </w:r>
    </w:p>
    <w:bookmarkEnd w:id="719"/>
    <w:p>
      <w:pPr>
        <w:spacing w:after="0"/>
        <w:ind w:left="0"/>
        <w:jc w:val="both"/>
      </w:pPr>
      <w:r>
        <w:drawing>
          <wp:inline distT="0" distB="0" distL="0" distR="0">
            <wp:extent cx="7810500" cy="1083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1083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0" w:id="720"/>
    <w:p>
      <w:pPr>
        <w:spacing w:after="0"/>
        <w:ind w:left="0"/>
        <w:jc w:val="both"/>
      </w:pPr>
      <w:r>
        <w:rPr>
          <w:rFonts w:ascii="Times New Roman"/>
          <w:b w:val="false"/>
          <w:i w:val="false"/>
          <w:color w:val="000000"/>
          <w:sz w:val="28"/>
        </w:rPr>
        <w:t xml:space="preserve">
      </w:t>
      </w:r>
    </w:p>
    <w:bookmarkEnd w:id="720"/>
    <w:p>
      <w:pPr>
        <w:spacing w:after="0"/>
        <w:ind w:left="0"/>
        <w:jc w:val="both"/>
      </w:pPr>
      <w:r>
        <w:drawing>
          <wp:inline distT="0" distB="0" distL="0" distR="0">
            <wp:extent cx="5753100" cy="255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5753100" cy="255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1" w:id="721"/>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(дойного)поголовья крупно рогатого скота по Кызылтальскому сельскому округу</w:t>
      </w:r>
    </w:p>
    <w:bookmarkEnd w:id="72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Кертінді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16 829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9 794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Алгабас</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7 806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4 821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12 600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16 585</w:t>
            </w:r>
          </w:p>
        </w:tc>
      </w:tr>
    </w:tbl>
    <w:bookmarkStart w:name="z852" w:id="722"/>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крестьянских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w:t>
      </w:r>
    </w:p>
    <w:bookmarkEnd w:id="722"/>
    <w:bookmarkStart w:name="z853" w:id="723"/>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Кызылтальскому с/о</w:t>
      </w:r>
    </w:p>
    <w:bookmarkEnd w:id="7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Кертінді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5 676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2 295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7 971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Алгабас</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7 200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8 070</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12 876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3 165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16 041</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Кызылтал</w:t>
            </w:r>
            <w:r>
              <w:br/>
            </w:r>
            <w:r>
              <w:rPr>
                <w:rFonts w:ascii="Times New Roman"/>
                <w:b w:val="false"/>
                <w:i w:val="false"/>
                <w:color w:val="000000"/>
                <w:sz w:val="20"/>
              </w:rPr>
              <w:t>на 2022-2023 годы</w:t>
            </w:r>
          </w:p>
        </w:tc>
      </w:tr>
    </w:tbl>
    <w:bookmarkStart w:name="z855" w:id="724"/>
    <w:p>
      <w:pPr>
        <w:spacing w:after="0"/>
        <w:ind w:left="0"/>
        <w:jc w:val="left"/>
      </w:pPr>
      <w:r>
        <w:rPr>
          <w:rFonts w:ascii="Times New Roman"/>
          <w:b/>
          <w:i w:val="false"/>
          <w:color w:val="000000"/>
        </w:rPr>
        <w:t xml:space="preserve"> Приемлемая схема пастбищеоборотов для Кызылтальского сельского округа </w:t>
      </w:r>
    </w:p>
    <w:bookmarkEnd w:id="7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856" w:id="725"/>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72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Кызылтал</w:t>
            </w:r>
            <w:r>
              <w:br/>
            </w:r>
            <w:r>
              <w:rPr>
                <w:rFonts w:ascii="Times New Roman"/>
                <w:b w:val="false"/>
                <w:i w:val="false"/>
                <w:color w:val="000000"/>
                <w:sz w:val="20"/>
              </w:rPr>
              <w:t>на 2022-2023 годы</w:t>
            </w:r>
          </w:p>
        </w:tc>
      </w:tr>
    </w:tbl>
    <w:bookmarkStart w:name="z858" w:id="726"/>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726"/>
    <w:bookmarkStart w:name="z859" w:id="727"/>
    <w:p>
      <w:pPr>
        <w:spacing w:after="0"/>
        <w:ind w:left="0"/>
        <w:jc w:val="both"/>
      </w:pPr>
      <w:r>
        <w:rPr>
          <w:rFonts w:ascii="Times New Roman"/>
          <w:b w:val="false"/>
          <w:i w:val="false"/>
          <w:color w:val="000000"/>
          <w:sz w:val="28"/>
        </w:rPr>
        <w:t xml:space="preserve">
      </w:t>
      </w:r>
    </w:p>
    <w:bookmarkEnd w:id="727"/>
    <w:p>
      <w:pPr>
        <w:spacing w:after="0"/>
        <w:ind w:left="0"/>
        <w:jc w:val="both"/>
      </w:pPr>
      <w:r>
        <w:drawing>
          <wp:inline distT="0" distB="0" distL="0" distR="0">
            <wp:extent cx="7810500" cy="895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895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0" w:id="728"/>
    <w:p>
      <w:pPr>
        <w:spacing w:after="0"/>
        <w:ind w:left="0"/>
        <w:jc w:val="both"/>
      </w:pPr>
      <w:r>
        <w:rPr>
          <w:rFonts w:ascii="Times New Roman"/>
          <w:b w:val="false"/>
          <w:i w:val="false"/>
          <w:color w:val="000000"/>
          <w:sz w:val="28"/>
        </w:rPr>
        <w:t xml:space="preserve">
      </w:t>
      </w:r>
    </w:p>
    <w:bookmarkEnd w:id="728"/>
    <w:p>
      <w:pPr>
        <w:spacing w:after="0"/>
        <w:ind w:left="0"/>
        <w:jc w:val="both"/>
      </w:pPr>
      <w:r>
        <w:drawing>
          <wp:inline distT="0" distB="0" distL="0" distR="0">
            <wp:extent cx="76708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6708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Кызылтал</w:t>
            </w:r>
            <w:r>
              <w:br/>
            </w:r>
            <w:r>
              <w:rPr>
                <w:rFonts w:ascii="Times New Roman"/>
                <w:b w:val="false"/>
                <w:i w:val="false"/>
                <w:color w:val="000000"/>
                <w:sz w:val="20"/>
              </w:rPr>
              <w:t>на 2022-2023 годы</w:t>
            </w:r>
          </w:p>
        </w:tc>
      </w:tr>
    </w:tbl>
    <w:bookmarkStart w:name="z862" w:id="729"/>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729"/>
    <w:bookmarkStart w:name="z863" w:id="730"/>
    <w:p>
      <w:pPr>
        <w:spacing w:after="0"/>
        <w:ind w:left="0"/>
        <w:jc w:val="both"/>
      </w:pPr>
      <w:r>
        <w:rPr>
          <w:rFonts w:ascii="Times New Roman"/>
          <w:b w:val="false"/>
          <w:i w:val="false"/>
          <w:color w:val="000000"/>
          <w:sz w:val="28"/>
        </w:rPr>
        <w:t xml:space="preserve">
      </w:t>
      </w:r>
    </w:p>
    <w:bookmarkEnd w:id="730"/>
    <w:p>
      <w:pPr>
        <w:spacing w:after="0"/>
        <w:ind w:left="0"/>
        <w:jc w:val="both"/>
      </w:pPr>
      <w:r>
        <w:drawing>
          <wp:inline distT="0" distB="0" distL="0" distR="0">
            <wp:extent cx="7810500" cy="821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821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Кызылтал</w:t>
            </w:r>
            <w:r>
              <w:br/>
            </w:r>
            <w:r>
              <w:rPr>
                <w:rFonts w:ascii="Times New Roman"/>
                <w:b w:val="false"/>
                <w:i w:val="false"/>
                <w:color w:val="000000"/>
                <w:sz w:val="20"/>
              </w:rPr>
              <w:t>на 2022-2023 годы</w:t>
            </w:r>
          </w:p>
        </w:tc>
      </w:tr>
    </w:tbl>
    <w:bookmarkStart w:name="z865" w:id="731"/>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731"/>
    <w:bookmarkStart w:name="z866" w:id="732"/>
    <w:p>
      <w:pPr>
        <w:spacing w:after="0"/>
        <w:ind w:left="0"/>
        <w:jc w:val="both"/>
      </w:pPr>
      <w:r>
        <w:rPr>
          <w:rFonts w:ascii="Times New Roman"/>
          <w:b w:val="false"/>
          <w:i w:val="false"/>
          <w:color w:val="000000"/>
          <w:sz w:val="28"/>
        </w:rPr>
        <w:t xml:space="preserve">
      </w:t>
      </w:r>
    </w:p>
    <w:bookmarkEnd w:id="732"/>
    <w:p>
      <w:pPr>
        <w:spacing w:after="0"/>
        <w:ind w:left="0"/>
        <w:jc w:val="both"/>
      </w:pPr>
      <w:r>
        <w:drawing>
          <wp:inline distT="0" distB="0" distL="0" distR="0">
            <wp:extent cx="78105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7" w:id="733"/>
    <w:p>
      <w:pPr>
        <w:spacing w:after="0"/>
        <w:ind w:left="0"/>
        <w:jc w:val="both"/>
      </w:pPr>
      <w:r>
        <w:rPr>
          <w:rFonts w:ascii="Times New Roman"/>
          <w:b w:val="false"/>
          <w:i w:val="false"/>
          <w:color w:val="000000"/>
          <w:sz w:val="28"/>
        </w:rPr>
        <w:t xml:space="preserve">
      </w:t>
      </w:r>
    </w:p>
    <w:bookmarkEnd w:id="733"/>
    <w:p>
      <w:pPr>
        <w:spacing w:after="0"/>
        <w:ind w:left="0"/>
        <w:jc w:val="both"/>
      </w:pPr>
      <w:r>
        <w:drawing>
          <wp:inline distT="0" distB="0" distL="0" distR="0">
            <wp:extent cx="7810500" cy="256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256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Кызылтал</w:t>
            </w:r>
            <w:r>
              <w:br/>
            </w:r>
            <w:r>
              <w:rPr>
                <w:rFonts w:ascii="Times New Roman"/>
                <w:b w:val="false"/>
                <w:i w:val="false"/>
                <w:color w:val="000000"/>
                <w:sz w:val="20"/>
              </w:rPr>
              <w:t>на 2022-2023 годы</w:t>
            </w:r>
          </w:p>
        </w:tc>
      </w:tr>
    </w:tbl>
    <w:bookmarkStart w:name="z869" w:id="734"/>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Кызылтальском сельском округе </w:t>
      </w:r>
    </w:p>
    <w:bookmarkEnd w:id="734"/>
    <w:bookmarkStart w:name="z870" w:id="735"/>
    <w:p>
      <w:pPr>
        <w:spacing w:after="0"/>
        <w:ind w:left="0"/>
        <w:jc w:val="both"/>
      </w:pPr>
      <w:r>
        <w:rPr>
          <w:rFonts w:ascii="Times New Roman"/>
          <w:b w:val="false"/>
          <w:i w:val="false"/>
          <w:color w:val="000000"/>
          <w:sz w:val="28"/>
        </w:rPr>
        <w:t xml:space="preserve">
      </w:t>
      </w:r>
    </w:p>
    <w:bookmarkEnd w:id="735"/>
    <w:p>
      <w:pPr>
        <w:spacing w:after="0"/>
        <w:ind w:left="0"/>
        <w:jc w:val="both"/>
      </w:pPr>
      <w:r>
        <w:drawing>
          <wp:inline distT="0" distB="0" distL="0" distR="0">
            <wp:extent cx="7810500" cy="828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828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Кызылтал</w:t>
            </w:r>
            <w:r>
              <w:br/>
            </w:r>
            <w:r>
              <w:rPr>
                <w:rFonts w:ascii="Times New Roman"/>
                <w:b w:val="false"/>
                <w:i w:val="false"/>
                <w:color w:val="000000"/>
                <w:sz w:val="20"/>
              </w:rPr>
              <w:t>на 2022-2023 годы</w:t>
            </w:r>
          </w:p>
        </w:tc>
      </w:tr>
    </w:tbl>
    <w:bookmarkStart w:name="z872" w:id="736"/>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73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3" w:id="737"/>
          <w:p>
            <w:pPr>
              <w:spacing w:after="20"/>
              <w:ind w:left="20"/>
              <w:jc w:val="both"/>
            </w:pPr>
            <w:r>
              <w:rPr>
                <w:rFonts w:ascii="Times New Roman"/>
                <w:b w:val="false"/>
                <w:i w:val="false"/>
                <w:color w:val="000000"/>
                <w:sz w:val="20"/>
              </w:rPr>
              <w:t>
Наименование</w:t>
            </w:r>
          </w:p>
          <w:bookmarkEnd w:id="737"/>
          <w:p>
            <w:pPr>
              <w:spacing w:after="20"/>
              <w:ind w:left="20"/>
              <w:jc w:val="both"/>
            </w:pPr>
            <w:r>
              <w:rPr>
                <w:rFonts w:ascii="Times New Roman"/>
                <w:b w:val="false"/>
                <w:i w:val="false"/>
                <w:color w:val="000000"/>
                <w:sz w:val="20"/>
              </w:rPr>
              <w:t>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4" w:id="738"/>
          <w:p>
            <w:pPr>
              <w:spacing w:after="20"/>
              <w:ind w:left="20"/>
              <w:jc w:val="both"/>
            </w:pPr>
            <w:r>
              <w:rPr>
                <w:rFonts w:ascii="Times New Roman"/>
                <w:b w:val="false"/>
                <w:i w:val="false"/>
                <w:color w:val="000000"/>
                <w:sz w:val="20"/>
              </w:rPr>
              <w:t xml:space="preserve">
Количество загонов </w:t>
            </w:r>
          </w:p>
          <w:bookmarkEnd w:id="738"/>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5" w:id="739"/>
          <w:p>
            <w:pPr>
              <w:spacing w:after="20"/>
              <w:ind w:left="20"/>
              <w:jc w:val="both"/>
            </w:pPr>
            <w:r>
              <w:rPr>
                <w:rFonts w:ascii="Times New Roman"/>
                <w:b w:val="false"/>
                <w:i w:val="false"/>
                <w:color w:val="000000"/>
                <w:sz w:val="20"/>
              </w:rPr>
              <w:t xml:space="preserve">
Количество загонов </w:t>
            </w:r>
          </w:p>
          <w:bookmarkEnd w:id="739"/>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Кертінді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Алгабас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876" w:id="740"/>
    <w:p>
      <w:pPr>
        <w:spacing w:after="0"/>
        <w:ind w:left="0"/>
        <w:jc w:val="both"/>
      </w:pPr>
      <w:r>
        <w:rPr>
          <w:rFonts w:ascii="Times New Roman"/>
          <w:b w:val="false"/>
          <w:i w:val="false"/>
          <w:color w:val="000000"/>
          <w:sz w:val="28"/>
        </w:rPr>
        <w:t>
      Примечание: расшифровка аббревиатур:</w:t>
      </w:r>
    </w:p>
    <w:bookmarkEnd w:id="740"/>
    <w:bookmarkStart w:name="z877" w:id="741"/>
    <w:p>
      <w:pPr>
        <w:spacing w:after="0"/>
        <w:ind w:left="0"/>
        <w:jc w:val="both"/>
      </w:pPr>
      <w:r>
        <w:rPr>
          <w:rFonts w:ascii="Times New Roman"/>
          <w:b w:val="false"/>
          <w:i w:val="false"/>
          <w:color w:val="000000"/>
          <w:sz w:val="28"/>
        </w:rPr>
        <w:t>
      ВЛС – весенне-летний сезон;</w:t>
      </w:r>
    </w:p>
    <w:bookmarkEnd w:id="741"/>
    <w:bookmarkStart w:name="z878" w:id="742"/>
    <w:p>
      <w:pPr>
        <w:spacing w:after="0"/>
        <w:ind w:left="0"/>
        <w:jc w:val="both"/>
      </w:pPr>
      <w:r>
        <w:rPr>
          <w:rFonts w:ascii="Times New Roman"/>
          <w:b w:val="false"/>
          <w:i w:val="false"/>
          <w:color w:val="000000"/>
          <w:sz w:val="28"/>
        </w:rPr>
        <w:t>
      ЛОС – летне-осенний сезон;</w:t>
      </w:r>
    </w:p>
    <w:bookmarkEnd w:id="742"/>
    <w:bookmarkStart w:name="z879" w:id="743"/>
    <w:p>
      <w:pPr>
        <w:spacing w:after="0"/>
        <w:ind w:left="0"/>
        <w:jc w:val="both"/>
      </w:pPr>
      <w:r>
        <w:rPr>
          <w:rFonts w:ascii="Times New Roman"/>
          <w:b w:val="false"/>
          <w:i w:val="false"/>
          <w:color w:val="000000"/>
          <w:sz w:val="28"/>
        </w:rPr>
        <w:t>
      ЛС – летний сезон;</w:t>
      </w:r>
    </w:p>
    <w:bookmarkEnd w:id="743"/>
    <w:bookmarkStart w:name="z880" w:id="744"/>
    <w:p>
      <w:pPr>
        <w:spacing w:after="0"/>
        <w:ind w:left="0"/>
        <w:jc w:val="both"/>
      </w:pPr>
      <w:r>
        <w:rPr>
          <w:rFonts w:ascii="Times New Roman"/>
          <w:b w:val="false"/>
          <w:i w:val="false"/>
          <w:color w:val="000000"/>
          <w:sz w:val="28"/>
        </w:rPr>
        <w:t>
      ОЗ – отдыхающий загон.</w:t>
      </w:r>
    </w:p>
    <w:bookmarkEnd w:id="74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15 </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882" w:id="745"/>
    <w:p>
      <w:pPr>
        <w:spacing w:after="0"/>
        <w:ind w:left="0"/>
        <w:jc w:val="left"/>
      </w:pPr>
      <w:r>
        <w:rPr>
          <w:rFonts w:ascii="Times New Roman"/>
          <w:b/>
          <w:i w:val="false"/>
          <w:color w:val="000000"/>
        </w:rPr>
        <w:t xml:space="preserve"> План по управлению пастбищами и их использованию в сельском округе Байтуган на 2022-2023 годы</w:t>
      </w:r>
    </w:p>
    <w:bookmarkEnd w:id="745"/>
    <w:bookmarkStart w:name="z883" w:id="746"/>
    <w:p>
      <w:pPr>
        <w:spacing w:after="0"/>
        <w:ind w:left="0"/>
        <w:jc w:val="both"/>
      </w:pPr>
      <w:r>
        <w:rPr>
          <w:rFonts w:ascii="Times New Roman"/>
          <w:b w:val="false"/>
          <w:i w:val="false"/>
          <w:color w:val="000000"/>
          <w:sz w:val="28"/>
        </w:rPr>
        <w:t>
      По административно-территориальному делению в Байтуганском сельском округе имеются 2 сельских населенных пункта (c.Байтуган, с.Жанакурылыс).</w:t>
      </w:r>
    </w:p>
    <w:bookmarkEnd w:id="746"/>
    <w:bookmarkStart w:name="z884" w:id="747"/>
    <w:p>
      <w:pPr>
        <w:spacing w:after="0"/>
        <w:ind w:left="0"/>
        <w:jc w:val="both"/>
      </w:pPr>
      <w:r>
        <w:rPr>
          <w:rFonts w:ascii="Times New Roman"/>
          <w:b w:val="false"/>
          <w:i w:val="false"/>
          <w:color w:val="000000"/>
          <w:sz w:val="28"/>
        </w:rPr>
        <w:t>
      Общая площадь территории Байтуганского сельского округа 41 362 гектар, из них пашни – 22 846 га, пастбищные земли – 15 163 га, сенокос – 839 га и другие категории – 2 514 га.</w:t>
      </w:r>
    </w:p>
    <w:bookmarkEnd w:id="747"/>
    <w:bookmarkStart w:name="z885" w:id="748"/>
    <w:p>
      <w:pPr>
        <w:spacing w:after="0"/>
        <w:ind w:left="0"/>
        <w:jc w:val="both"/>
      </w:pPr>
      <w:r>
        <w:rPr>
          <w:rFonts w:ascii="Times New Roman"/>
          <w:b w:val="false"/>
          <w:i w:val="false"/>
          <w:color w:val="000000"/>
          <w:sz w:val="28"/>
        </w:rPr>
        <w:t>
      По категориям земли подразделяются на:</w:t>
      </w:r>
    </w:p>
    <w:bookmarkEnd w:id="748"/>
    <w:bookmarkStart w:name="z886" w:id="749"/>
    <w:p>
      <w:pPr>
        <w:spacing w:after="0"/>
        <w:ind w:left="0"/>
        <w:jc w:val="both"/>
      </w:pPr>
      <w:r>
        <w:rPr>
          <w:rFonts w:ascii="Times New Roman"/>
          <w:b w:val="false"/>
          <w:i w:val="false"/>
          <w:color w:val="000000"/>
          <w:sz w:val="28"/>
        </w:rPr>
        <w:t>
      земли сельскохозяйственного назначения – 28 304 гектар;</w:t>
      </w:r>
    </w:p>
    <w:bookmarkEnd w:id="749"/>
    <w:bookmarkStart w:name="z887" w:id="750"/>
    <w:p>
      <w:pPr>
        <w:spacing w:after="0"/>
        <w:ind w:left="0"/>
        <w:jc w:val="both"/>
      </w:pPr>
      <w:r>
        <w:rPr>
          <w:rFonts w:ascii="Times New Roman"/>
          <w:b w:val="false"/>
          <w:i w:val="false"/>
          <w:color w:val="000000"/>
          <w:sz w:val="28"/>
        </w:rPr>
        <w:t>
      земли населенных пунктов – 9 049 гектар;</w:t>
      </w:r>
    </w:p>
    <w:bookmarkEnd w:id="750"/>
    <w:bookmarkStart w:name="z888" w:id="751"/>
    <w:p>
      <w:pPr>
        <w:spacing w:after="0"/>
        <w:ind w:left="0"/>
        <w:jc w:val="both"/>
      </w:pPr>
      <w:r>
        <w:rPr>
          <w:rFonts w:ascii="Times New Roman"/>
          <w:b w:val="false"/>
          <w:i w:val="false"/>
          <w:color w:val="000000"/>
          <w:sz w:val="28"/>
        </w:rPr>
        <w:t>
      земли запаса – 4 009 гектар.</w:t>
      </w:r>
    </w:p>
    <w:bookmarkEnd w:id="751"/>
    <w:bookmarkStart w:name="z889" w:id="752"/>
    <w:p>
      <w:pPr>
        <w:spacing w:after="0"/>
        <w:ind w:left="0"/>
        <w:jc w:val="both"/>
      </w:pPr>
      <w:r>
        <w:rPr>
          <w:rFonts w:ascii="Times New Roman"/>
          <w:b w:val="false"/>
          <w:i w:val="false"/>
          <w:color w:val="000000"/>
          <w:sz w:val="28"/>
        </w:rPr>
        <w:t>
      На 1 июля 2021 года в Байтуганском сельском округе насчитывается (личное подворье населения и поголовье ТОО, КХ) крупного рогатого скота 1 333 голов, из них маточное поголовье 626 голов, мелкого рогатого скота 3 378 голов, 1 020 головы лошадей.</w:t>
      </w:r>
    </w:p>
    <w:bookmarkEnd w:id="752"/>
    <w:bookmarkStart w:name="z890" w:id="753"/>
    <w:p>
      <w:pPr>
        <w:spacing w:after="0"/>
        <w:ind w:left="0"/>
        <w:jc w:val="both"/>
      </w:pPr>
      <w:r>
        <w:rPr>
          <w:rFonts w:ascii="Times New Roman"/>
          <w:b w:val="false"/>
          <w:i w:val="false"/>
          <w:color w:val="000000"/>
          <w:sz w:val="28"/>
        </w:rPr>
        <w:t>
      Поголовье юридических лиц, крестьянских и фермерских хозяйствах сельского округа Байтуган составляет: крупного рогатого скота 406 головы, мелкого рогатого скота 58 голов, 117 голов лошадей.</w:t>
      </w:r>
    </w:p>
    <w:bookmarkEnd w:id="753"/>
    <w:bookmarkStart w:name="z891" w:id="754"/>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6 898 гектар, нагрузка на пастбища 98,2%. (КРС:406 голов*12 га=4 872 га, МРС:58 голов*2,5 га=145 га, лошади:117 голов*15 га=1 755 га. Всего:6 772 га).</w:t>
      </w:r>
    </w:p>
    <w:bookmarkEnd w:id="754"/>
    <w:bookmarkStart w:name="z892" w:id="755"/>
    <w:p>
      <w:pPr>
        <w:spacing w:after="0"/>
        <w:ind w:left="0"/>
        <w:jc w:val="both"/>
      </w:pPr>
      <w:r>
        <w:rPr>
          <w:rFonts w:ascii="Times New Roman"/>
          <w:b w:val="false"/>
          <w:i w:val="false"/>
          <w:color w:val="000000"/>
          <w:sz w:val="28"/>
        </w:rPr>
        <w:t>
      Для обеспечения сельскохозяйственных животных по Байтуганскому сельскому округу имеются всего 15 163 гектар пастбищных угодий. В черте населенных пунктов числится 6 265 гектар пастбищ.</w:t>
      </w:r>
    </w:p>
    <w:bookmarkEnd w:id="755"/>
    <w:bookmarkStart w:name="z893" w:id="756"/>
    <w:p>
      <w:pPr>
        <w:spacing w:after="0"/>
        <w:ind w:left="0"/>
        <w:jc w:val="both"/>
      </w:pPr>
      <w:r>
        <w:rPr>
          <w:rFonts w:ascii="Times New Roman"/>
          <w:b w:val="false"/>
          <w:i w:val="false"/>
          <w:color w:val="000000"/>
          <w:sz w:val="28"/>
        </w:rPr>
        <w:t>
      В Байтуганском сельском округе сервитуты для прогона скота не установлены.</w:t>
      </w:r>
    </w:p>
    <w:bookmarkEnd w:id="756"/>
    <w:bookmarkStart w:name="z894" w:id="757"/>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(с.Байтуган, с.Жана-Курлыс) по содержанию маточного (дойного) поголовья сельскохозяйственных животных при имеющихся пастбищных угодьях населенных пунктов в размере 6 265 га, потребность составляет 4 944 га, на 412 голов КРС при норме нагрузки 12,0 га/гол. </w:t>
      </w:r>
    </w:p>
    <w:bookmarkEnd w:id="757"/>
    <w:bookmarkStart w:name="z895" w:id="758"/>
    <w:p>
      <w:pPr>
        <w:spacing w:after="0"/>
        <w:ind w:left="0"/>
        <w:jc w:val="both"/>
      </w:pPr>
      <w:r>
        <w:rPr>
          <w:rFonts w:ascii="Times New Roman"/>
          <w:b w:val="false"/>
          <w:i w:val="false"/>
          <w:color w:val="000000"/>
          <w:sz w:val="28"/>
        </w:rPr>
        <w:t>
      Имеется потребность пастбищных угодий по выпасу других сельскохозяйственных животных местного населения в размере 32 970 га, при норме нагрузки на голову КРС – 12 га/гол., МРС – 2,5 га/гол., лошадей – 15 га/гол.</w:t>
      </w:r>
    </w:p>
    <w:bookmarkEnd w:id="758"/>
    <w:bookmarkStart w:name="z896" w:id="759"/>
    <w:p>
      <w:pPr>
        <w:spacing w:after="0"/>
        <w:ind w:left="0"/>
        <w:jc w:val="both"/>
      </w:pPr>
      <w:r>
        <w:rPr>
          <w:rFonts w:ascii="Times New Roman"/>
          <w:b w:val="false"/>
          <w:i w:val="false"/>
          <w:color w:val="000000"/>
          <w:sz w:val="28"/>
        </w:rPr>
        <w:t>
      Потребность, из-них:</w:t>
      </w:r>
    </w:p>
    <w:bookmarkEnd w:id="759"/>
    <w:bookmarkStart w:name="z897" w:id="760"/>
    <w:p>
      <w:pPr>
        <w:spacing w:after="0"/>
        <w:ind w:left="0"/>
        <w:jc w:val="both"/>
      </w:pPr>
      <w:r>
        <w:rPr>
          <w:rFonts w:ascii="Times New Roman"/>
          <w:b w:val="false"/>
          <w:i w:val="false"/>
          <w:color w:val="000000"/>
          <w:sz w:val="28"/>
        </w:rPr>
        <w:t>
      с. Байтуган:</w:t>
      </w:r>
    </w:p>
    <w:bookmarkEnd w:id="760"/>
    <w:bookmarkStart w:name="z898" w:id="761"/>
    <w:p>
      <w:pPr>
        <w:spacing w:after="0"/>
        <w:ind w:left="0"/>
        <w:jc w:val="both"/>
      </w:pPr>
      <w:r>
        <w:rPr>
          <w:rFonts w:ascii="Times New Roman"/>
          <w:b w:val="false"/>
          <w:i w:val="false"/>
          <w:color w:val="000000"/>
          <w:sz w:val="28"/>
        </w:rPr>
        <w:t>
      для КРС- 733 гол. * 12 га/гол.=8 796 га;</w:t>
      </w:r>
    </w:p>
    <w:bookmarkEnd w:id="761"/>
    <w:bookmarkStart w:name="z899" w:id="762"/>
    <w:p>
      <w:pPr>
        <w:spacing w:after="0"/>
        <w:ind w:left="0"/>
        <w:jc w:val="both"/>
      </w:pPr>
      <w:r>
        <w:rPr>
          <w:rFonts w:ascii="Times New Roman"/>
          <w:b w:val="false"/>
          <w:i w:val="false"/>
          <w:color w:val="000000"/>
          <w:sz w:val="28"/>
        </w:rPr>
        <w:t>
      для МРС- 2 805 гол. * 2,5 га/гол.= 7 013 га;</w:t>
      </w:r>
    </w:p>
    <w:bookmarkEnd w:id="762"/>
    <w:bookmarkStart w:name="z900" w:id="763"/>
    <w:p>
      <w:pPr>
        <w:spacing w:after="0"/>
        <w:ind w:left="0"/>
        <w:jc w:val="both"/>
      </w:pPr>
      <w:r>
        <w:rPr>
          <w:rFonts w:ascii="Times New Roman"/>
          <w:b w:val="false"/>
          <w:i w:val="false"/>
          <w:color w:val="000000"/>
          <w:sz w:val="28"/>
        </w:rPr>
        <w:t>
      для лошадей- 766 гол. * 15 га/гол.= 11 490 га.</w:t>
      </w:r>
    </w:p>
    <w:bookmarkEnd w:id="763"/>
    <w:bookmarkStart w:name="z901" w:id="764"/>
    <w:p>
      <w:pPr>
        <w:spacing w:after="0"/>
        <w:ind w:left="0"/>
        <w:jc w:val="both"/>
      </w:pPr>
      <w:r>
        <w:rPr>
          <w:rFonts w:ascii="Times New Roman"/>
          <w:b w:val="false"/>
          <w:i w:val="false"/>
          <w:color w:val="000000"/>
          <w:sz w:val="28"/>
        </w:rPr>
        <w:t>
      8 796 + 7 013 + 11 490 = 27 299 га.</w:t>
      </w:r>
    </w:p>
    <w:bookmarkEnd w:id="764"/>
    <w:bookmarkStart w:name="z902" w:id="765"/>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14,4%.</w:t>
      </w:r>
    </w:p>
    <w:bookmarkEnd w:id="765"/>
    <w:bookmarkStart w:name="z903" w:id="766"/>
    <w:p>
      <w:pPr>
        <w:spacing w:after="0"/>
        <w:ind w:left="0"/>
        <w:jc w:val="both"/>
      </w:pPr>
      <w:r>
        <w:rPr>
          <w:rFonts w:ascii="Times New Roman"/>
          <w:b w:val="false"/>
          <w:i w:val="false"/>
          <w:color w:val="000000"/>
          <w:sz w:val="28"/>
        </w:rPr>
        <w:t>
      с. Жанакурылыс:</w:t>
      </w:r>
    </w:p>
    <w:bookmarkEnd w:id="766"/>
    <w:bookmarkStart w:name="z904" w:id="767"/>
    <w:p>
      <w:pPr>
        <w:spacing w:after="0"/>
        <w:ind w:left="0"/>
        <w:jc w:val="both"/>
      </w:pPr>
      <w:r>
        <w:rPr>
          <w:rFonts w:ascii="Times New Roman"/>
          <w:b w:val="false"/>
          <w:i w:val="false"/>
          <w:color w:val="000000"/>
          <w:sz w:val="28"/>
        </w:rPr>
        <w:t>
      для КРС- 194 гол. * 12 га/гол.=2 328 га;</w:t>
      </w:r>
    </w:p>
    <w:bookmarkEnd w:id="767"/>
    <w:bookmarkStart w:name="z905" w:id="768"/>
    <w:p>
      <w:pPr>
        <w:spacing w:after="0"/>
        <w:ind w:left="0"/>
        <w:jc w:val="both"/>
      </w:pPr>
      <w:r>
        <w:rPr>
          <w:rFonts w:ascii="Times New Roman"/>
          <w:b w:val="false"/>
          <w:i w:val="false"/>
          <w:color w:val="000000"/>
          <w:sz w:val="28"/>
        </w:rPr>
        <w:t>
      для МРС- 515 гол. * 2,5 га/гол.= 1 288 га;</w:t>
      </w:r>
    </w:p>
    <w:bookmarkEnd w:id="768"/>
    <w:bookmarkStart w:name="z906" w:id="769"/>
    <w:p>
      <w:pPr>
        <w:spacing w:after="0"/>
        <w:ind w:left="0"/>
        <w:jc w:val="both"/>
      </w:pPr>
      <w:r>
        <w:rPr>
          <w:rFonts w:ascii="Times New Roman"/>
          <w:b w:val="false"/>
          <w:i w:val="false"/>
          <w:color w:val="000000"/>
          <w:sz w:val="28"/>
        </w:rPr>
        <w:t>
      для лошадей- 137 гол. * 15 га/гол.= 2 055 га.</w:t>
      </w:r>
    </w:p>
    <w:bookmarkEnd w:id="769"/>
    <w:bookmarkStart w:name="z907" w:id="770"/>
    <w:p>
      <w:pPr>
        <w:spacing w:after="0"/>
        <w:ind w:left="0"/>
        <w:jc w:val="both"/>
      </w:pPr>
      <w:r>
        <w:rPr>
          <w:rFonts w:ascii="Times New Roman"/>
          <w:b w:val="false"/>
          <w:i w:val="false"/>
          <w:color w:val="000000"/>
          <w:sz w:val="28"/>
        </w:rPr>
        <w:t>
      2 328 + 1 288 + 2 055 = 5 671 га.</w:t>
      </w:r>
    </w:p>
    <w:bookmarkEnd w:id="770"/>
    <w:bookmarkStart w:name="z908" w:id="771"/>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41,4%.</w:t>
      </w:r>
    </w:p>
    <w:bookmarkEnd w:id="771"/>
    <w:bookmarkStart w:name="z909" w:id="772"/>
    <w:p>
      <w:pPr>
        <w:spacing w:after="0"/>
        <w:ind w:left="0"/>
        <w:jc w:val="both"/>
      </w:pPr>
      <w:r>
        <w:rPr>
          <w:rFonts w:ascii="Times New Roman"/>
          <w:b w:val="false"/>
          <w:i w:val="false"/>
          <w:color w:val="000000"/>
          <w:sz w:val="28"/>
        </w:rPr>
        <w:t>
      Недостающее количество пастбищных угодий для выпаса сельскохозяйственных животных личных подворий обеспечивается за счет пастьбы на землях крестьянских хозяйств, согласно меморандума.</w:t>
      </w:r>
    </w:p>
    <w:bookmarkEnd w:id="772"/>
    <w:bookmarkStart w:name="z910" w:id="773"/>
    <w:p>
      <w:pPr>
        <w:spacing w:after="0"/>
        <w:ind w:left="0"/>
        <w:jc w:val="both"/>
      </w:pPr>
      <w:r>
        <w:rPr>
          <w:rFonts w:ascii="Times New Roman"/>
          <w:b w:val="false"/>
          <w:i w:val="false"/>
          <w:color w:val="000000"/>
          <w:sz w:val="28"/>
        </w:rPr>
        <w:t xml:space="preserve">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(в с.Байтуган-2 участка, в с.Жанакурылыс-2 участка).</w:t>
      </w:r>
    </w:p>
    <w:bookmarkEnd w:id="7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Байтуганскому сельскому округу </w:t>
            </w:r>
            <w:r>
              <w:br/>
            </w:r>
            <w:r>
              <w:rPr>
                <w:rFonts w:ascii="Times New Roman"/>
                <w:b w:val="false"/>
                <w:i w:val="false"/>
                <w:color w:val="000000"/>
                <w:sz w:val="20"/>
              </w:rPr>
              <w:t xml:space="preserve"> на 2022-2023 годы</w:t>
            </w:r>
          </w:p>
        </w:tc>
      </w:tr>
    </w:tbl>
    <w:bookmarkStart w:name="z912" w:id="774"/>
    <w:p>
      <w:pPr>
        <w:spacing w:after="0"/>
        <w:ind w:left="0"/>
        <w:jc w:val="left"/>
      </w:pPr>
      <w:r>
        <w:rPr>
          <w:rFonts w:ascii="Times New Roman"/>
          <w:b/>
          <w:i w:val="false"/>
          <w:color w:val="000000"/>
        </w:rPr>
        <w:t xml:space="preserve"> Схема (карта) расположения пастбищ на территории Байтуганского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774"/>
    <w:bookmarkStart w:name="z913" w:id="775"/>
    <w:p>
      <w:pPr>
        <w:spacing w:after="0"/>
        <w:ind w:left="0"/>
        <w:jc w:val="both"/>
      </w:pPr>
      <w:r>
        <w:rPr>
          <w:rFonts w:ascii="Times New Roman"/>
          <w:b w:val="false"/>
          <w:i w:val="false"/>
          <w:color w:val="000000"/>
          <w:sz w:val="28"/>
        </w:rPr>
        <w:t xml:space="preserve">
      </w:t>
      </w:r>
    </w:p>
    <w:bookmarkEnd w:id="77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14" w:id="776"/>
    <w:p>
      <w:pPr>
        <w:spacing w:after="0"/>
        <w:ind w:left="0"/>
        <w:jc w:val="both"/>
      </w:pPr>
      <w:r>
        <w:rPr>
          <w:rFonts w:ascii="Times New Roman"/>
          <w:b w:val="false"/>
          <w:i w:val="false"/>
          <w:color w:val="000000"/>
          <w:sz w:val="28"/>
        </w:rPr>
        <w:t xml:space="preserve">
      </w:t>
      </w:r>
    </w:p>
    <w:bookmarkEnd w:id="776"/>
    <w:p>
      <w:pPr>
        <w:spacing w:after="0"/>
        <w:ind w:left="0"/>
        <w:jc w:val="both"/>
      </w:pPr>
      <w:r>
        <w:drawing>
          <wp:inline distT="0" distB="0" distL="0" distR="0">
            <wp:extent cx="4330700" cy="203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4330700" cy="203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15" w:id="777"/>
    <w:p>
      <w:pPr>
        <w:spacing w:after="0"/>
        <w:ind w:left="0"/>
        <w:jc w:val="left"/>
      </w:pPr>
      <w:r>
        <w:rPr>
          <w:rFonts w:ascii="Times New Roman"/>
          <w:b/>
          <w:i w:val="false"/>
          <w:color w:val="000000"/>
        </w:rPr>
        <w:t xml:space="preserve"> Таблица-1.Сведения по распределению пастбищ для размещения маточного (дойного) поголовья крупно рогатого скота по Байтуганскому сельскому округу </w:t>
      </w:r>
    </w:p>
    <w:bookmarkEnd w:id="77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Байтуган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Жанакурылыс</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1 591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1 591</w:t>
            </w:r>
          </w:p>
        </w:tc>
      </w:tr>
    </w:tbl>
    <w:bookmarkStart w:name="z916" w:id="778"/>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w:t>
      </w:r>
    </w:p>
    <w:bookmarkEnd w:id="778"/>
    <w:bookmarkStart w:name="z917" w:id="779"/>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Байтуганскому с/о</w:t>
      </w:r>
    </w:p>
    <w:bookmarkEnd w:id="77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Байтуган</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8 796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11 490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27 299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Жанакурылыс</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1 288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2 055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5 671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32 970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Байтуганскому сельскому округу </w:t>
            </w:r>
            <w:r>
              <w:br/>
            </w:r>
            <w:r>
              <w:rPr>
                <w:rFonts w:ascii="Times New Roman"/>
                <w:b w:val="false"/>
                <w:i w:val="false"/>
                <w:color w:val="000000"/>
                <w:sz w:val="20"/>
              </w:rPr>
              <w:t xml:space="preserve"> на 2022-2023 годы </w:t>
            </w:r>
          </w:p>
        </w:tc>
      </w:tr>
    </w:tbl>
    <w:bookmarkStart w:name="z919" w:id="780"/>
    <w:p>
      <w:pPr>
        <w:spacing w:after="0"/>
        <w:ind w:left="0"/>
        <w:jc w:val="left"/>
      </w:pPr>
      <w:r>
        <w:rPr>
          <w:rFonts w:ascii="Times New Roman"/>
          <w:b/>
          <w:i w:val="false"/>
          <w:color w:val="000000"/>
        </w:rPr>
        <w:t xml:space="preserve"> Приемлемая схема пастбищеоборотов для Байтуганского сельского округа </w:t>
      </w:r>
    </w:p>
    <w:bookmarkEnd w:id="7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920" w:id="781"/>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7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Байтуганскому сельскому округу </w:t>
            </w:r>
            <w:r>
              <w:br/>
            </w:r>
            <w:r>
              <w:rPr>
                <w:rFonts w:ascii="Times New Roman"/>
                <w:b w:val="false"/>
                <w:i w:val="false"/>
                <w:color w:val="000000"/>
                <w:sz w:val="20"/>
              </w:rPr>
              <w:t xml:space="preserve"> на 2022-2023 годы </w:t>
            </w:r>
          </w:p>
        </w:tc>
      </w:tr>
    </w:tbl>
    <w:bookmarkStart w:name="z922" w:id="782"/>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782"/>
    <w:bookmarkStart w:name="z923" w:id="783"/>
    <w:p>
      <w:pPr>
        <w:spacing w:after="0"/>
        <w:ind w:left="0"/>
        <w:jc w:val="both"/>
      </w:pPr>
      <w:r>
        <w:rPr>
          <w:rFonts w:ascii="Times New Roman"/>
          <w:b w:val="false"/>
          <w:i w:val="false"/>
          <w:color w:val="000000"/>
          <w:sz w:val="28"/>
        </w:rPr>
        <w:t xml:space="preserve">
      </w:t>
      </w:r>
    </w:p>
    <w:bookmarkEnd w:id="783"/>
    <w:p>
      <w:pPr>
        <w:spacing w:after="0"/>
        <w:ind w:left="0"/>
        <w:jc w:val="both"/>
      </w:pPr>
      <w:r>
        <w:drawing>
          <wp:inline distT="0" distB="0" distL="0" distR="0">
            <wp:extent cx="7810500" cy="979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979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4" w:id="784"/>
    <w:p>
      <w:pPr>
        <w:spacing w:after="0"/>
        <w:ind w:left="0"/>
        <w:jc w:val="both"/>
      </w:pPr>
      <w:r>
        <w:rPr>
          <w:rFonts w:ascii="Times New Roman"/>
          <w:b w:val="false"/>
          <w:i w:val="false"/>
          <w:color w:val="000000"/>
          <w:sz w:val="28"/>
        </w:rPr>
        <w:t xml:space="preserve">
      </w:t>
      </w:r>
    </w:p>
    <w:bookmarkEnd w:id="784"/>
    <w:p>
      <w:pPr>
        <w:spacing w:after="0"/>
        <w:ind w:left="0"/>
        <w:jc w:val="both"/>
      </w:pPr>
      <w:r>
        <w:drawing>
          <wp:inline distT="0" distB="0" distL="0" distR="0">
            <wp:extent cx="73660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3660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Байтуганскому сельскому округу </w:t>
            </w:r>
            <w:r>
              <w:br/>
            </w:r>
            <w:r>
              <w:rPr>
                <w:rFonts w:ascii="Times New Roman"/>
                <w:b w:val="false"/>
                <w:i w:val="false"/>
                <w:color w:val="000000"/>
                <w:sz w:val="20"/>
              </w:rPr>
              <w:t xml:space="preserve"> на 2022-2023 годы</w:t>
            </w:r>
          </w:p>
        </w:tc>
      </w:tr>
    </w:tbl>
    <w:bookmarkStart w:name="z926" w:id="785"/>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785"/>
    <w:bookmarkStart w:name="z927" w:id="786"/>
    <w:p>
      <w:pPr>
        <w:spacing w:after="0"/>
        <w:ind w:left="0"/>
        <w:jc w:val="both"/>
      </w:pPr>
      <w:r>
        <w:rPr>
          <w:rFonts w:ascii="Times New Roman"/>
          <w:b w:val="false"/>
          <w:i w:val="false"/>
          <w:color w:val="000000"/>
          <w:sz w:val="28"/>
        </w:rPr>
        <w:t xml:space="preserve">
      </w:t>
      </w:r>
    </w:p>
    <w:bookmarkEnd w:id="786"/>
    <w:p>
      <w:pPr>
        <w:spacing w:after="0"/>
        <w:ind w:left="0"/>
        <w:jc w:val="both"/>
      </w:pPr>
      <w:r>
        <w:drawing>
          <wp:inline distT="0" distB="0" distL="0" distR="0">
            <wp:extent cx="7810500" cy="750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750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Байтуганскому сельскому округу </w:t>
            </w:r>
            <w:r>
              <w:br/>
            </w:r>
            <w:r>
              <w:rPr>
                <w:rFonts w:ascii="Times New Roman"/>
                <w:b w:val="false"/>
                <w:i w:val="false"/>
                <w:color w:val="000000"/>
                <w:sz w:val="20"/>
              </w:rPr>
              <w:t>на 2022-2023 годы</w:t>
            </w:r>
          </w:p>
        </w:tc>
      </w:tr>
    </w:tbl>
    <w:bookmarkStart w:name="z929" w:id="787"/>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787"/>
    <w:bookmarkStart w:name="z930" w:id="788"/>
    <w:p>
      <w:pPr>
        <w:spacing w:after="0"/>
        <w:ind w:left="0"/>
        <w:jc w:val="both"/>
      </w:pPr>
      <w:r>
        <w:rPr>
          <w:rFonts w:ascii="Times New Roman"/>
          <w:b w:val="false"/>
          <w:i w:val="false"/>
          <w:color w:val="000000"/>
          <w:sz w:val="28"/>
        </w:rPr>
        <w:t xml:space="preserve">
      </w:t>
      </w:r>
    </w:p>
    <w:bookmarkEnd w:id="788"/>
    <w:p>
      <w:pPr>
        <w:spacing w:after="0"/>
        <w:ind w:left="0"/>
        <w:jc w:val="both"/>
      </w:pPr>
      <w:r>
        <w:drawing>
          <wp:inline distT="0" distB="0" distL="0" distR="0">
            <wp:extent cx="78105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31" w:id="789"/>
    <w:p>
      <w:pPr>
        <w:spacing w:after="0"/>
        <w:ind w:left="0"/>
        <w:jc w:val="both"/>
      </w:pPr>
      <w:r>
        <w:rPr>
          <w:rFonts w:ascii="Times New Roman"/>
          <w:b w:val="false"/>
          <w:i w:val="false"/>
          <w:color w:val="000000"/>
          <w:sz w:val="28"/>
        </w:rPr>
        <w:t xml:space="preserve">
      </w:t>
      </w:r>
    </w:p>
    <w:bookmarkEnd w:id="789"/>
    <w:p>
      <w:pPr>
        <w:spacing w:after="0"/>
        <w:ind w:left="0"/>
        <w:jc w:val="both"/>
      </w:pPr>
      <w:r>
        <w:drawing>
          <wp:inline distT="0" distB="0" distL="0" distR="0">
            <wp:extent cx="7810500" cy="240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240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Байтуганскому сельскому округу </w:t>
            </w:r>
            <w:r>
              <w:br/>
            </w:r>
            <w:r>
              <w:rPr>
                <w:rFonts w:ascii="Times New Roman"/>
                <w:b w:val="false"/>
                <w:i w:val="false"/>
                <w:color w:val="000000"/>
                <w:sz w:val="20"/>
              </w:rPr>
              <w:t xml:space="preserve"> на 2022-2023 годы</w:t>
            </w:r>
          </w:p>
        </w:tc>
      </w:tr>
    </w:tbl>
    <w:bookmarkStart w:name="z933" w:id="790"/>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Байтуганском сельском округе </w:t>
      </w:r>
    </w:p>
    <w:bookmarkEnd w:id="790"/>
    <w:bookmarkStart w:name="z934" w:id="791"/>
    <w:p>
      <w:pPr>
        <w:spacing w:after="0"/>
        <w:ind w:left="0"/>
        <w:jc w:val="both"/>
      </w:pPr>
      <w:r>
        <w:rPr>
          <w:rFonts w:ascii="Times New Roman"/>
          <w:b w:val="false"/>
          <w:i w:val="false"/>
          <w:color w:val="000000"/>
          <w:sz w:val="28"/>
        </w:rPr>
        <w:t xml:space="preserve">
      </w:t>
      </w:r>
    </w:p>
    <w:bookmarkEnd w:id="791"/>
    <w:p>
      <w:pPr>
        <w:spacing w:after="0"/>
        <w:ind w:left="0"/>
        <w:jc w:val="both"/>
      </w:pPr>
      <w:r>
        <w:drawing>
          <wp:inline distT="0" distB="0" distL="0" distR="0">
            <wp:extent cx="7810500" cy="840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840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Байтуганскому сельскому округу </w:t>
            </w:r>
            <w:r>
              <w:br/>
            </w:r>
            <w:r>
              <w:rPr>
                <w:rFonts w:ascii="Times New Roman"/>
                <w:b w:val="false"/>
                <w:i w:val="false"/>
                <w:color w:val="000000"/>
                <w:sz w:val="20"/>
              </w:rPr>
              <w:t xml:space="preserve"> на 2022-2023 годы</w:t>
            </w:r>
          </w:p>
        </w:tc>
      </w:tr>
    </w:tbl>
    <w:bookmarkStart w:name="z936" w:id="792"/>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7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7" w:id="793"/>
          <w:p>
            <w:pPr>
              <w:spacing w:after="20"/>
              <w:ind w:left="20"/>
              <w:jc w:val="both"/>
            </w:pPr>
            <w:r>
              <w:rPr>
                <w:rFonts w:ascii="Times New Roman"/>
                <w:b w:val="false"/>
                <w:i w:val="false"/>
                <w:color w:val="000000"/>
                <w:sz w:val="20"/>
              </w:rPr>
              <w:t>
Наименование</w:t>
            </w:r>
          </w:p>
          <w:bookmarkEnd w:id="793"/>
          <w:p>
            <w:pPr>
              <w:spacing w:after="20"/>
              <w:ind w:left="20"/>
              <w:jc w:val="both"/>
            </w:pPr>
            <w:r>
              <w:rPr>
                <w:rFonts w:ascii="Times New Roman"/>
                <w:b w:val="false"/>
                <w:i w:val="false"/>
                <w:color w:val="000000"/>
                <w:sz w:val="20"/>
              </w:rPr>
              <w:t>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8" w:id="794"/>
          <w:p>
            <w:pPr>
              <w:spacing w:after="20"/>
              <w:ind w:left="20"/>
              <w:jc w:val="both"/>
            </w:pPr>
            <w:r>
              <w:rPr>
                <w:rFonts w:ascii="Times New Roman"/>
                <w:b w:val="false"/>
                <w:i w:val="false"/>
                <w:color w:val="000000"/>
                <w:sz w:val="20"/>
              </w:rPr>
              <w:t>
Количество загонов</w:t>
            </w:r>
          </w:p>
          <w:bookmarkEnd w:id="794"/>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9" w:id="795"/>
          <w:p>
            <w:pPr>
              <w:spacing w:after="20"/>
              <w:ind w:left="20"/>
              <w:jc w:val="both"/>
            </w:pPr>
            <w:r>
              <w:rPr>
                <w:rFonts w:ascii="Times New Roman"/>
                <w:b w:val="false"/>
                <w:i w:val="false"/>
                <w:color w:val="000000"/>
                <w:sz w:val="20"/>
              </w:rPr>
              <w:t>
Количество загонов</w:t>
            </w:r>
          </w:p>
          <w:bookmarkEnd w:id="795"/>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Байтуган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Жанакурылыс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940" w:id="796"/>
    <w:p>
      <w:pPr>
        <w:spacing w:after="0"/>
        <w:ind w:left="0"/>
        <w:jc w:val="both"/>
      </w:pPr>
      <w:r>
        <w:rPr>
          <w:rFonts w:ascii="Times New Roman"/>
          <w:b w:val="false"/>
          <w:i w:val="false"/>
          <w:color w:val="000000"/>
          <w:sz w:val="28"/>
        </w:rPr>
        <w:t>
      Примечание: расшифровка аббревиатур:</w:t>
      </w:r>
    </w:p>
    <w:bookmarkEnd w:id="796"/>
    <w:bookmarkStart w:name="z941" w:id="797"/>
    <w:p>
      <w:pPr>
        <w:spacing w:after="0"/>
        <w:ind w:left="0"/>
        <w:jc w:val="both"/>
      </w:pPr>
      <w:r>
        <w:rPr>
          <w:rFonts w:ascii="Times New Roman"/>
          <w:b w:val="false"/>
          <w:i w:val="false"/>
          <w:color w:val="000000"/>
          <w:sz w:val="28"/>
        </w:rPr>
        <w:t>
      ВЛС – весенне-летний сезон;</w:t>
      </w:r>
    </w:p>
    <w:bookmarkEnd w:id="797"/>
    <w:bookmarkStart w:name="z942" w:id="798"/>
    <w:p>
      <w:pPr>
        <w:spacing w:after="0"/>
        <w:ind w:left="0"/>
        <w:jc w:val="both"/>
      </w:pPr>
      <w:r>
        <w:rPr>
          <w:rFonts w:ascii="Times New Roman"/>
          <w:b w:val="false"/>
          <w:i w:val="false"/>
          <w:color w:val="000000"/>
          <w:sz w:val="28"/>
        </w:rPr>
        <w:t>
      ЛОС – летне-осенний сезон;</w:t>
      </w:r>
    </w:p>
    <w:bookmarkEnd w:id="798"/>
    <w:bookmarkStart w:name="z943" w:id="799"/>
    <w:p>
      <w:pPr>
        <w:spacing w:after="0"/>
        <w:ind w:left="0"/>
        <w:jc w:val="both"/>
      </w:pPr>
      <w:r>
        <w:rPr>
          <w:rFonts w:ascii="Times New Roman"/>
          <w:b w:val="false"/>
          <w:i w:val="false"/>
          <w:color w:val="000000"/>
          <w:sz w:val="28"/>
        </w:rPr>
        <w:t>
      ЛС – летний сезон;</w:t>
      </w:r>
    </w:p>
    <w:bookmarkEnd w:id="799"/>
    <w:bookmarkStart w:name="z944" w:id="800"/>
    <w:p>
      <w:pPr>
        <w:spacing w:after="0"/>
        <w:ind w:left="0"/>
        <w:jc w:val="both"/>
      </w:pPr>
      <w:r>
        <w:rPr>
          <w:rFonts w:ascii="Times New Roman"/>
          <w:b w:val="false"/>
          <w:i w:val="false"/>
          <w:color w:val="000000"/>
          <w:sz w:val="28"/>
        </w:rPr>
        <w:t>
      ОЗ – отдыхающий загон.</w:t>
      </w:r>
    </w:p>
    <w:bookmarkEnd w:id="8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16 </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946" w:id="801"/>
    <w:p>
      <w:pPr>
        <w:spacing w:after="0"/>
        <w:ind w:left="0"/>
        <w:jc w:val="left"/>
      </w:pPr>
      <w:r>
        <w:rPr>
          <w:rFonts w:ascii="Times New Roman"/>
          <w:b/>
          <w:i w:val="false"/>
          <w:color w:val="000000"/>
        </w:rPr>
        <w:t xml:space="preserve"> План по управлению пастбищами и их использованию в сельском округе Мұзбел на 2022-2023 годы</w:t>
      </w:r>
    </w:p>
    <w:bookmarkEnd w:id="801"/>
    <w:bookmarkStart w:name="z947" w:id="802"/>
    <w:p>
      <w:pPr>
        <w:spacing w:after="0"/>
        <w:ind w:left="0"/>
        <w:jc w:val="both"/>
      </w:pPr>
      <w:r>
        <w:rPr>
          <w:rFonts w:ascii="Times New Roman"/>
          <w:b w:val="false"/>
          <w:i w:val="false"/>
          <w:color w:val="000000"/>
          <w:sz w:val="28"/>
        </w:rPr>
        <w:t>
      По административно-территориальному делению в сельском округе Мұзбел имеется 1 сельский населҰнный пункт.</w:t>
      </w:r>
    </w:p>
    <w:bookmarkEnd w:id="802"/>
    <w:bookmarkStart w:name="z948" w:id="803"/>
    <w:p>
      <w:pPr>
        <w:spacing w:after="0"/>
        <w:ind w:left="0"/>
        <w:jc w:val="both"/>
      </w:pPr>
      <w:r>
        <w:rPr>
          <w:rFonts w:ascii="Times New Roman"/>
          <w:b w:val="false"/>
          <w:i w:val="false"/>
          <w:color w:val="000000"/>
          <w:sz w:val="28"/>
        </w:rPr>
        <w:t>
      Общая площадь территории сельского округа Мұзбел 41 332 гектар, из них пашни – 35 428 га, пастбищные земли – 5 263 гектар, сенокос – 124 гектар, другие категории – 517 гектар.</w:t>
      </w:r>
    </w:p>
    <w:bookmarkEnd w:id="803"/>
    <w:bookmarkStart w:name="z949" w:id="804"/>
    <w:p>
      <w:pPr>
        <w:spacing w:after="0"/>
        <w:ind w:left="0"/>
        <w:jc w:val="both"/>
      </w:pPr>
      <w:r>
        <w:rPr>
          <w:rFonts w:ascii="Times New Roman"/>
          <w:b w:val="false"/>
          <w:i w:val="false"/>
          <w:color w:val="000000"/>
          <w:sz w:val="28"/>
        </w:rPr>
        <w:t>
      По категориям земли подразделяются на:</w:t>
      </w:r>
    </w:p>
    <w:bookmarkEnd w:id="804"/>
    <w:bookmarkStart w:name="z950" w:id="805"/>
    <w:p>
      <w:pPr>
        <w:spacing w:after="0"/>
        <w:ind w:left="0"/>
        <w:jc w:val="both"/>
      </w:pPr>
      <w:r>
        <w:rPr>
          <w:rFonts w:ascii="Times New Roman"/>
          <w:b w:val="false"/>
          <w:i w:val="false"/>
          <w:color w:val="000000"/>
          <w:sz w:val="28"/>
        </w:rPr>
        <w:t>
      земли сельскохозяйственного назначения – 36 662 гектар;</w:t>
      </w:r>
    </w:p>
    <w:bookmarkEnd w:id="805"/>
    <w:bookmarkStart w:name="z951" w:id="806"/>
    <w:p>
      <w:pPr>
        <w:spacing w:after="0"/>
        <w:ind w:left="0"/>
        <w:jc w:val="both"/>
      </w:pPr>
      <w:r>
        <w:rPr>
          <w:rFonts w:ascii="Times New Roman"/>
          <w:b w:val="false"/>
          <w:i w:val="false"/>
          <w:color w:val="000000"/>
          <w:sz w:val="28"/>
        </w:rPr>
        <w:t>
      земли населенных пунктов – 4 008 гектар;</w:t>
      </w:r>
    </w:p>
    <w:bookmarkEnd w:id="806"/>
    <w:bookmarkStart w:name="z952" w:id="807"/>
    <w:p>
      <w:pPr>
        <w:spacing w:after="0"/>
        <w:ind w:left="0"/>
        <w:jc w:val="both"/>
      </w:pPr>
      <w:r>
        <w:rPr>
          <w:rFonts w:ascii="Times New Roman"/>
          <w:b w:val="false"/>
          <w:i w:val="false"/>
          <w:color w:val="000000"/>
          <w:sz w:val="28"/>
        </w:rPr>
        <w:t>
      земли запаса – 662 гектар.</w:t>
      </w:r>
    </w:p>
    <w:bookmarkEnd w:id="807"/>
    <w:bookmarkStart w:name="z953" w:id="808"/>
    <w:p>
      <w:pPr>
        <w:spacing w:after="0"/>
        <w:ind w:left="0"/>
        <w:jc w:val="both"/>
      </w:pPr>
      <w:r>
        <w:rPr>
          <w:rFonts w:ascii="Times New Roman"/>
          <w:b w:val="false"/>
          <w:i w:val="false"/>
          <w:color w:val="000000"/>
          <w:sz w:val="28"/>
        </w:rPr>
        <w:t xml:space="preserve">
      На 1 июля 2021 года в сельском округе насчитывается (личное подворье населения и поголовье ТОО, КХ, ФХ, ИП) крупного рогатого скота 735 голов, из них маточное поголовье 294 голов, мелкого рогатого скота 1310 голов, лошадей 487 голов. </w:t>
      </w:r>
    </w:p>
    <w:bookmarkEnd w:id="808"/>
    <w:bookmarkStart w:name="z954" w:id="809"/>
    <w:p>
      <w:pPr>
        <w:spacing w:after="0"/>
        <w:ind w:left="0"/>
        <w:jc w:val="both"/>
      </w:pPr>
      <w:r>
        <w:rPr>
          <w:rFonts w:ascii="Times New Roman"/>
          <w:b w:val="false"/>
          <w:i w:val="false"/>
          <w:color w:val="000000"/>
          <w:sz w:val="28"/>
        </w:rPr>
        <w:t>
      Поголовье юридических лиц, крестьянских и фермерских хозяйствах сельского округа Мұзбел составляет: мелкого рогатого скота 30 голов, лошадей 62 голов.</w:t>
      </w:r>
    </w:p>
    <w:bookmarkEnd w:id="809"/>
    <w:bookmarkStart w:name="z955" w:id="810"/>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3 094 гектар, нагрузка на пастбища 32,5%. (МРС:30 голов*2,5 га=75 га, лошади 62 голов*15 га=930 га. Всего:1 005 га).</w:t>
      </w:r>
    </w:p>
    <w:bookmarkEnd w:id="810"/>
    <w:bookmarkStart w:name="z956" w:id="811"/>
    <w:p>
      <w:pPr>
        <w:spacing w:after="0"/>
        <w:ind w:left="0"/>
        <w:jc w:val="both"/>
      </w:pPr>
      <w:r>
        <w:rPr>
          <w:rFonts w:ascii="Times New Roman"/>
          <w:b w:val="false"/>
          <w:i w:val="false"/>
          <w:color w:val="000000"/>
          <w:sz w:val="28"/>
        </w:rPr>
        <w:t>
      Для обеспечения сельскохозяйственных животных по сельскому округу Мұзбел имеются всего 5 263 гектар пастбищных угодий. В черте населенных пунктов числится 1 507 гектар пастбищ.</w:t>
      </w:r>
    </w:p>
    <w:bookmarkEnd w:id="811"/>
    <w:bookmarkStart w:name="z957" w:id="812"/>
    <w:p>
      <w:pPr>
        <w:spacing w:after="0"/>
        <w:ind w:left="0"/>
        <w:jc w:val="both"/>
      </w:pPr>
      <w:r>
        <w:rPr>
          <w:rFonts w:ascii="Times New Roman"/>
          <w:b w:val="false"/>
          <w:i w:val="false"/>
          <w:color w:val="000000"/>
          <w:sz w:val="28"/>
        </w:rPr>
        <w:t>
      В сельском округе Мұзбел сервитуты для прогона скота не установлены.</w:t>
      </w:r>
    </w:p>
    <w:bookmarkEnd w:id="812"/>
    <w:bookmarkStart w:name="z958" w:id="813"/>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1 507 гектар, потребность составляет 3 528 гектар, при норме нагрузки 12 гектар/голов. (КРС маточного поголовья 294 голов*12 га=3 528 га).</w:t>
      </w:r>
    </w:p>
    <w:bookmarkEnd w:id="813"/>
    <w:bookmarkStart w:name="z959" w:id="814"/>
    <w:p>
      <w:pPr>
        <w:spacing w:after="0"/>
        <w:ind w:left="0"/>
        <w:jc w:val="both"/>
      </w:pPr>
      <w:r>
        <w:rPr>
          <w:rFonts w:ascii="Times New Roman"/>
          <w:b w:val="false"/>
          <w:i w:val="false"/>
          <w:color w:val="000000"/>
          <w:sz w:val="28"/>
        </w:rPr>
        <w:t>
      Имеется потребность пастбищных угодий по выпасу всего сельскохозяйственных животных местного населения в размере 18 395 гектар, при норме нагрузки на голову крупно рогатого скота – 12 гектар/на 1 голов, мелко рогатого скота – 2,5 гектар/ на 1 голову, лошадей – 15 гектар/ на 1 голову.</w:t>
      </w:r>
    </w:p>
    <w:bookmarkEnd w:id="814"/>
    <w:bookmarkStart w:name="z960" w:id="815"/>
    <w:p>
      <w:pPr>
        <w:spacing w:after="0"/>
        <w:ind w:left="0"/>
        <w:jc w:val="both"/>
      </w:pPr>
      <w:r>
        <w:rPr>
          <w:rFonts w:ascii="Times New Roman"/>
          <w:b w:val="false"/>
          <w:i w:val="false"/>
          <w:color w:val="000000"/>
          <w:sz w:val="28"/>
        </w:rPr>
        <w:t>
      Потребность:</w:t>
      </w:r>
    </w:p>
    <w:bookmarkEnd w:id="815"/>
    <w:bookmarkStart w:name="z961" w:id="816"/>
    <w:p>
      <w:pPr>
        <w:spacing w:after="0"/>
        <w:ind w:left="0"/>
        <w:jc w:val="both"/>
      </w:pPr>
      <w:r>
        <w:rPr>
          <w:rFonts w:ascii="Times New Roman"/>
          <w:b w:val="false"/>
          <w:i w:val="false"/>
          <w:color w:val="000000"/>
          <w:sz w:val="28"/>
        </w:rPr>
        <w:t>
      крупно рогатого скота 735 голов * 12 гектар/на 1 голову = 8 820 гектар;</w:t>
      </w:r>
    </w:p>
    <w:bookmarkEnd w:id="816"/>
    <w:bookmarkStart w:name="z962" w:id="817"/>
    <w:p>
      <w:pPr>
        <w:spacing w:after="0"/>
        <w:ind w:left="0"/>
        <w:jc w:val="both"/>
      </w:pPr>
      <w:r>
        <w:rPr>
          <w:rFonts w:ascii="Times New Roman"/>
          <w:b w:val="false"/>
          <w:i w:val="false"/>
          <w:color w:val="000000"/>
          <w:sz w:val="28"/>
        </w:rPr>
        <w:t>
      для мелко рогатого скота – 1 280 голов * 2,5 гектар/на 1 голову = 3 200 гектар;</w:t>
      </w:r>
    </w:p>
    <w:bookmarkEnd w:id="817"/>
    <w:bookmarkStart w:name="z963" w:id="818"/>
    <w:p>
      <w:pPr>
        <w:spacing w:after="0"/>
        <w:ind w:left="0"/>
        <w:jc w:val="both"/>
      </w:pPr>
      <w:r>
        <w:rPr>
          <w:rFonts w:ascii="Times New Roman"/>
          <w:b w:val="false"/>
          <w:i w:val="false"/>
          <w:color w:val="000000"/>
          <w:sz w:val="28"/>
        </w:rPr>
        <w:t>
      для лошадей - 425 голов * 15 гектар/на 1 голову = 6 375 гектар.</w:t>
      </w:r>
    </w:p>
    <w:bookmarkEnd w:id="818"/>
    <w:bookmarkStart w:name="z964" w:id="819"/>
    <w:p>
      <w:pPr>
        <w:spacing w:after="0"/>
        <w:ind w:left="0"/>
        <w:jc w:val="both"/>
      </w:pPr>
      <w:r>
        <w:rPr>
          <w:rFonts w:ascii="Times New Roman"/>
          <w:b w:val="false"/>
          <w:i w:val="false"/>
          <w:color w:val="000000"/>
          <w:sz w:val="28"/>
        </w:rPr>
        <w:t>
      8820+3200+6375=18 395 га.</w:t>
      </w:r>
    </w:p>
    <w:bookmarkEnd w:id="819"/>
    <w:bookmarkStart w:name="z965" w:id="820"/>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8,2%.</w:t>
      </w:r>
    </w:p>
    <w:bookmarkEnd w:id="820"/>
    <w:bookmarkStart w:name="z966" w:id="821"/>
    <w:p>
      <w:pPr>
        <w:spacing w:after="0"/>
        <w:ind w:left="0"/>
        <w:jc w:val="both"/>
      </w:pPr>
      <w:r>
        <w:rPr>
          <w:rFonts w:ascii="Times New Roman"/>
          <w:b w:val="false"/>
          <w:i w:val="false"/>
          <w:color w:val="000000"/>
          <w:sz w:val="28"/>
        </w:rPr>
        <w:t>
      Недостающее количество пастбищных угодий для выпаса сельскохозяйственных животных личных подворий обеспечивается за счет пастьбы на землях хозяйств, согласно меморандума.</w:t>
      </w:r>
    </w:p>
    <w:bookmarkEnd w:id="821"/>
    <w:bookmarkStart w:name="z967" w:id="822"/>
    <w:p>
      <w:pPr>
        <w:spacing w:after="0"/>
        <w:ind w:left="0"/>
        <w:jc w:val="both"/>
      </w:pPr>
      <w:r>
        <w:rPr>
          <w:rFonts w:ascii="Times New Roman"/>
          <w:b w:val="false"/>
          <w:i w:val="false"/>
          <w:color w:val="000000"/>
          <w:sz w:val="28"/>
        </w:rPr>
        <w:t xml:space="preserve">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в размере 18 тыс. га с земель Балыктыкольского с.о.</w:t>
      </w:r>
    </w:p>
    <w:bookmarkEnd w:id="8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Мұзбел</w:t>
            </w:r>
            <w:r>
              <w:br/>
            </w:r>
            <w:r>
              <w:rPr>
                <w:rFonts w:ascii="Times New Roman"/>
                <w:b w:val="false"/>
                <w:i w:val="false"/>
                <w:color w:val="000000"/>
                <w:sz w:val="20"/>
              </w:rPr>
              <w:t xml:space="preserve"> на 2022-2023 годы</w:t>
            </w:r>
          </w:p>
        </w:tc>
      </w:tr>
    </w:tbl>
    <w:bookmarkStart w:name="z969" w:id="823"/>
    <w:p>
      <w:pPr>
        <w:spacing w:after="0"/>
        <w:ind w:left="0"/>
        <w:jc w:val="left"/>
      </w:pPr>
      <w:r>
        <w:rPr>
          <w:rFonts w:ascii="Times New Roman"/>
          <w:b/>
          <w:i w:val="false"/>
          <w:color w:val="000000"/>
        </w:rPr>
        <w:t xml:space="preserve"> Схема (карта) расположения пастбищ на территории сельского округа Мұзбел в разрезе категорий земель, собственников земельных участков и землепользователей на основании правоустанавливающих документов</w:t>
      </w:r>
    </w:p>
    <w:bookmarkEnd w:id="823"/>
    <w:bookmarkStart w:name="z970" w:id="824"/>
    <w:p>
      <w:pPr>
        <w:spacing w:after="0"/>
        <w:ind w:left="0"/>
        <w:jc w:val="both"/>
      </w:pPr>
      <w:r>
        <w:rPr>
          <w:rFonts w:ascii="Times New Roman"/>
          <w:b w:val="false"/>
          <w:i w:val="false"/>
          <w:color w:val="000000"/>
          <w:sz w:val="28"/>
        </w:rPr>
        <w:t xml:space="preserve">
      </w:t>
      </w:r>
    </w:p>
    <w:bookmarkEnd w:id="824"/>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71" w:id="825"/>
    <w:p>
      <w:pPr>
        <w:spacing w:after="0"/>
        <w:ind w:left="0"/>
        <w:jc w:val="both"/>
      </w:pPr>
      <w:r>
        <w:rPr>
          <w:rFonts w:ascii="Times New Roman"/>
          <w:b w:val="false"/>
          <w:i w:val="false"/>
          <w:color w:val="000000"/>
          <w:sz w:val="28"/>
        </w:rPr>
        <w:t xml:space="preserve">
      </w:t>
      </w:r>
    </w:p>
    <w:bookmarkEnd w:id="825"/>
    <w:p>
      <w:pPr>
        <w:spacing w:after="0"/>
        <w:ind w:left="0"/>
        <w:jc w:val="both"/>
      </w:pPr>
      <w:r>
        <w:drawing>
          <wp:inline distT="0" distB="0" distL="0" distR="0">
            <wp:extent cx="3683000" cy="180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3683000" cy="180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72" w:id="826"/>
    <w:p>
      <w:pPr>
        <w:spacing w:after="0"/>
        <w:ind w:left="0"/>
        <w:jc w:val="left"/>
      </w:pPr>
      <w:r>
        <w:rPr>
          <w:rFonts w:ascii="Times New Roman"/>
          <w:b/>
          <w:i w:val="false"/>
          <w:color w:val="000000"/>
        </w:rPr>
        <w:t xml:space="preserve"> Таблица-1.Сведения по распределению пастбищ для размещения маточного (дойного) поголовья крупно рогатого скота по сельскому округу Мұзбел</w:t>
      </w:r>
    </w:p>
    <w:bookmarkEnd w:id="82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Мұзбел</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973" w:id="827"/>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w:t>
      </w:r>
    </w:p>
    <w:bookmarkEnd w:id="827"/>
    <w:bookmarkStart w:name="z974" w:id="828"/>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с/о Мұзбел</w:t>
      </w:r>
    </w:p>
    <w:bookmarkEnd w:id="82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Мұзбел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8 820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6 375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18 395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18 395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Мұзбел</w:t>
            </w:r>
            <w:r>
              <w:br/>
            </w:r>
            <w:r>
              <w:rPr>
                <w:rFonts w:ascii="Times New Roman"/>
                <w:b w:val="false"/>
                <w:i w:val="false"/>
                <w:color w:val="000000"/>
                <w:sz w:val="20"/>
              </w:rPr>
              <w:t xml:space="preserve"> на 2022-2023 годы </w:t>
            </w:r>
          </w:p>
        </w:tc>
      </w:tr>
    </w:tbl>
    <w:bookmarkStart w:name="z976" w:id="829"/>
    <w:p>
      <w:pPr>
        <w:spacing w:after="0"/>
        <w:ind w:left="0"/>
        <w:jc w:val="left"/>
      </w:pPr>
      <w:r>
        <w:rPr>
          <w:rFonts w:ascii="Times New Roman"/>
          <w:b/>
          <w:i w:val="false"/>
          <w:color w:val="000000"/>
        </w:rPr>
        <w:t xml:space="preserve"> Приемлемая схема пастбищеоборотов для сельского округа Мұзбел</w:t>
      </w:r>
    </w:p>
    <w:bookmarkEnd w:id="8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977" w:id="830"/>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8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Мұзбел</w:t>
            </w:r>
            <w:r>
              <w:br/>
            </w:r>
            <w:r>
              <w:rPr>
                <w:rFonts w:ascii="Times New Roman"/>
                <w:b w:val="false"/>
                <w:i w:val="false"/>
                <w:color w:val="000000"/>
                <w:sz w:val="20"/>
              </w:rPr>
              <w:t xml:space="preserve"> на 2022-2023 годы </w:t>
            </w:r>
          </w:p>
        </w:tc>
      </w:tr>
    </w:tbl>
    <w:bookmarkStart w:name="z979" w:id="831"/>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831"/>
    <w:bookmarkStart w:name="z980" w:id="832"/>
    <w:p>
      <w:pPr>
        <w:spacing w:after="0"/>
        <w:ind w:left="0"/>
        <w:jc w:val="both"/>
      </w:pPr>
      <w:r>
        <w:rPr>
          <w:rFonts w:ascii="Times New Roman"/>
          <w:b w:val="false"/>
          <w:i w:val="false"/>
          <w:color w:val="000000"/>
          <w:sz w:val="28"/>
        </w:rPr>
        <w:t xml:space="preserve">
      </w:t>
      </w:r>
    </w:p>
    <w:bookmarkEnd w:id="832"/>
    <w:p>
      <w:pPr>
        <w:spacing w:after="0"/>
        <w:ind w:left="0"/>
        <w:jc w:val="both"/>
      </w:pPr>
      <w:r>
        <w:drawing>
          <wp:inline distT="0" distB="0" distL="0" distR="0">
            <wp:extent cx="78105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81" w:id="833"/>
    <w:p>
      <w:pPr>
        <w:spacing w:after="0"/>
        <w:ind w:left="0"/>
        <w:jc w:val="both"/>
      </w:pPr>
      <w:r>
        <w:rPr>
          <w:rFonts w:ascii="Times New Roman"/>
          <w:b w:val="false"/>
          <w:i w:val="false"/>
          <w:color w:val="000000"/>
          <w:sz w:val="28"/>
        </w:rPr>
        <w:t xml:space="preserve">
      </w:t>
      </w:r>
    </w:p>
    <w:bookmarkEnd w:id="833"/>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Мұзбел</w:t>
            </w:r>
            <w:r>
              <w:br/>
            </w:r>
            <w:r>
              <w:rPr>
                <w:rFonts w:ascii="Times New Roman"/>
                <w:b w:val="false"/>
                <w:i w:val="false"/>
                <w:color w:val="000000"/>
                <w:sz w:val="20"/>
              </w:rPr>
              <w:t xml:space="preserve"> на 2022-2023 годы</w:t>
            </w:r>
          </w:p>
        </w:tc>
      </w:tr>
    </w:tbl>
    <w:bookmarkStart w:name="z983" w:id="834"/>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834"/>
    <w:bookmarkStart w:name="z984" w:id="835"/>
    <w:p>
      <w:pPr>
        <w:spacing w:after="0"/>
        <w:ind w:left="0"/>
        <w:jc w:val="both"/>
      </w:pPr>
      <w:r>
        <w:rPr>
          <w:rFonts w:ascii="Times New Roman"/>
          <w:b w:val="false"/>
          <w:i w:val="false"/>
          <w:color w:val="000000"/>
          <w:sz w:val="28"/>
        </w:rPr>
        <w:t xml:space="preserve">
      </w:t>
      </w:r>
    </w:p>
    <w:bookmarkEnd w:id="835"/>
    <w:p>
      <w:pPr>
        <w:spacing w:after="0"/>
        <w:ind w:left="0"/>
        <w:jc w:val="both"/>
      </w:pPr>
      <w:r>
        <w:drawing>
          <wp:inline distT="0" distB="0" distL="0" distR="0">
            <wp:extent cx="78105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Мұзбел</w:t>
            </w:r>
            <w:r>
              <w:br/>
            </w:r>
            <w:r>
              <w:rPr>
                <w:rFonts w:ascii="Times New Roman"/>
                <w:b w:val="false"/>
                <w:i w:val="false"/>
                <w:color w:val="000000"/>
                <w:sz w:val="20"/>
              </w:rPr>
              <w:t xml:space="preserve"> на 2022-2023 годы</w:t>
            </w:r>
          </w:p>
        </w:tc>
      </w:tr>
    </w:tbl>
    <w:bookmarkStart w:name="z986" w:id="836"/>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836"/>
    <w:bookmarkStart w:name="z987" w:id="837"/>
    <w:p>
      <w:pPr>
        <w:spacing w:after="0"/>
        <w:ind w:left="0"/>
        <w:jc w:val="both"/>
      </w:pPr>
      <w:r>
        <w:rPr>
          <w:rFonts w:ascii="Times New Roman"/>
          <w:b w:val="false"/>
          <w:i w:val="false"/>
          <w:color w:val="000000"/>
          <w:sz w:val="28"/>
        </w:rPr>
        <w:t xml:space="preserve">
      </w:t>
      </w:r>
    </w:p>
    <w:bookmarkEnd w:id="837"/>
    <w:p>
      <w:pPr>
        <w:spacing w:after="0"/>
        <w:ind w:left="0"/>
        <w:jc w:val="both"/>
      </w:pPr>
      <w:r>
        <w:drawing>
          <wp:inline distT="0" distB="0" distL="0" distR="0">
            <wp:extent cx="7810500" cy="755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755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88" w:id="838"/>
    <w:p>
      <w:pPr>
        <w:spacing w:after="0"/>
        <w:ind w:left="0"/>
        <w:jc w:val="both"/>
      </w:pPr>
      <w:r>
        <w:rPr>
          <w:rFonts w:ascii="Times New Roman"/>
          <w:b w:val="false"/>
          <w:i w:val="false"/>
          <w:color w:val="000000"/>
          <w:sz w:val="28"/>
        </w:rPr>
        <w:t xml:space="preserve">
      </w:t>
      </w:r>
    </w:p>
    <w:bookmarkEnd w:id="838"/>
    <w:p>
      <w:pPr>
        <w:spacing w:after="0"/>
        <w:ind w:left="0"/>
        <w:jc w:val="both"/>
      </w:pPr>
      <w:r>
        <w:drawing>
          <wp:inline distT="0" distB="0" distL="0" distR="0">
            <wp:extent cx="78105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248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Мұзбел</w:t>
            </w:r>
            <w:r>
              <w:br/>
            </w:r>
            <w:r>
              <w:rPr>
                <w:rFonts w:ascii="Times New Roman"/>
                <w:b w:val="false"/>
                <w:i w:val="false"/>
                <w:color w:val="000000"/>
                <w:sz w:val="20"/>
              </w:rPr>
              <w:t xml:space="preserve"> на 2022-2023 годы</w:t>
            </w:r>
          </w:p>
        </w:tc>
      </w:tr>
    </w:tbl>
    <w:bookmarkStart w:name="z990" w:id="839"/>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сельском округе Мұзбел</w:t>
      </w:r>
    </w:p>
    <w:bookmarkEnd w:id="839"/>
    <w:bookmarkStart w:name="z991" w:id="840"/>
    <w:p>
      <w:pPr>
        <w:spacing w:after="0"/>
        <w:ind w:left="0"/>
        <w:jc w:val="both"/>
      </w:pPr>
      <w:r>
        <w:rPr>
          <w:rFonts w:ascii="Times New Roman"/>
          <w:b w:val="false"/>
          <w:i w:val="false"/>
          <w:color w:val="000000"/>
          <w:sz w:val="28"/>
        </w:rPr>
        <w:t xml:space="preserve">
      </w:t>
      </w:r>
    </w:p>
    <w:bookmarkEnd w:id="840"/>
    <w:p>
      <w:pPr>
        <w:spacing w:after="0"/>
        <w:ind w:left="0"/>
        <w:jc w:val="both"/>
      </w:pPr>
      <w:r>
        <w:drawing>
          <wp:inline distT="0" distB="0" distL="0" distR="0">
            <wp:extent cx="7810500" cy="889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889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Мұзбел</w:t>
            </w:r>
            <w:r>
              <w:br/>
            </w:r>
            <w:r>
              <w:rPr>
                <w:rFonts w:ascii="Times New Roman"/>
                <w:b w:val="false"/>
                <w:i w:val="false"/>
                <w:color w:val="000000"/>
                <w:sz w:val="20"/>
              </w:rPr>
              <w:t xml:space="preserve"> на 2022-2023 годы</w:t>
            </w:r>
          </w:p>
        </w:tc>
      </w:tr>
    </w:tbl>
    <w:bookmarkStart w:name="z993" w:id="841"/>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84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4" w:id="842"/>
          <w:p>
            <w:pPr>
              <w:spacing w:after="20"/>
              <w:ind w:left="20"/>
              <w:jc w:val="both"/>
            </w:pPr>
            <w:r>
              <w:rPr>
                <w:rFonts w:ascii="Times New Roman"/>
                <w:b w:val="false"/>
                <w:i w:val="false"/>
                <w:color w:val="000000"/>
                <w:sz w:val="20"/>
              </w:rPr>
              <w:t>
Наименование</w:t>
            </w:r>
          </w:p>
          <w:bookmarkEnd w:id="842"/>
          <w:p>
            <w:pPr>
              <w:spacing w:after="20"/>
              <w:ind w:left="20"/>
              <w:jc w:val="both"/>
            </w:pPr>
            <w:r>
              <w:rPr>
                <w:rFonts w:ascii="Times New Roman"/>
                <w:b w:val="false"/>
                <w:i w:val="false"/>
                <w:color w:val="000000"/>
                <w:sz w:val="20"/>
              </w:rPr>
              <w:t>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5" w:id="843"/>
          <w:p>
            <w:pPr>
              <w:spacing w:after="20"/>
              <w:ind w:left="20"/>
              <w:jc w:val="both"/>
            </w:pPr>
            <w:r>
              <w:rPr>
                <w:rFonts w:ascii="Times New Roman"/>
                <w:b w:val="false"/>
                <w:i w:val="false"/>
                <w:color w:val="000000"/>
                <w:sz w:val="20"/>
              </w:rPr>
              <w:t xml:space="preserve">
Количество загонов </w:t>
            </w:r>
          </w:p>
          <w:bookmarkEnd w:id="843"/>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6" w:id="844"/>
          <w:p>
            <w:pPr>
              <w:spacing w:after="20"/>
              <w:ind w:left="20"/>
              <w:jc w:val="both"/>
            </w:pPr>
            <w:r>
              <w:rPr>
                <w:rFonts w:ascii="Times New Roman"/>
                <w:b w:val="false"/>
                <w:i w:val="false"/>
                <w:color w:val="000000"/>
                <w:sz w:val="20"/>
              </w:rPr>
              <w:t xml:space="preserve">
Количество загонов </w:t>
            </w:r>
          </w:p>
          <w:bookmarkEnd w:id="844"/>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Мұзбел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997" w:id="845"/>
    <w:p>
      <w:pPr>
        <w:spacing w:after="0"/>
        <w:ind w:left="0"/>
        <w:jc w:val="both"/>
      </w:pPr>
      <w:r>
        <w:rPr>
          <w:rFonts w:ascii="Times New Roman"/>
          <w:b w:val="false"/>
          <w:i w:val="false"/>
          <w:color w:val="000000"/>
          <w:sz w:val="28"/>
        </w:rPr>
        <w:t>
      Примечание: расшифровка аббревиатур:</w:t>
      </w:r>
    </w:p>
    <w:bookmarkEnd w:id="845"/>
    <w:bookmarkStart w:name="z998" w:id="846"/>
    <w:p>
      <w:pPr>
        <w:spacing w:after="0"/>
        <w:ind w:left="0"/>
        <w:jc w:val="both"/>
      </w:pPr>
      <w:r>
        <w:rPr>
          <w:rFonts w:ascii="Times New Roman"/>
          <w:b w:val="false"/>
          <w:i w:val="false"/>
          <w:color w:val="000000"/>
          <w:sz w:val="28"/>
        </w:rPr>
        <w:t>
      ВЛС – весенне-летний сезон;</w:t>
      </w:r>
    </w:p>
    <w:bookmarkEnd w:id="846"/>
    <w:bookmarkStart w:name="z999" w:id="847"/>
    <w:p>
      <w:pPr>
        <w:spacing w:after="0"/>
        <w:ind w:left="0"/>
        <w:jc w:val="both"/>
      </w:pPr>
      <w:r>
        <w:rPr>
          <w:rFonts w:ascii="Times New Roman"/>
          <w:b w:val="false"/>
          <w:i w:val="false"/>
          <w:color w:val="000000"/>
          <w:sz w:val="28"/>
        </w:rPr>
        <w:t>
      ЛОС – летне-осенний сезон;</w:t>
      </w:r>
    </w:p>
    <w:bookmarkEnd w:id="847"/>
    <w:bookmarkStart w:name="z1000" w:id="848"/>
    <w:p>
      <w:pPr>
        <w:spacing w:after="0"/>
        <w:ind w:left="0"/>
        <w:jc w:val="both"/>
      </w:pPr>
      <w:r>
        <w:rPr>
          <w:rFonts w:ascii="Times New Roman"/>
          <w:b w:val="false"/>
          <w:i w:val="false"/>
          <w:color w:val="000000"/>
          <w:sz w:val="28"/>
        </w:rPr>
        <w:t>
      ЛС – летний сезон;</w:t>
      </w:r>
    </w:p>
    <w:bookmarkEnd w:id="848"/>
    <w:bookmarkStart w:name="z1001" w:id="849"/>
    <w:p>
      <w:pPr>
        <w:spacing w:after="0"/>
        <w:ind w:left="0"/>
        <w:jc w:val="both"/>
      </w:pPr>
      <w:r>
        <w:rPr>
          <w:rFonts w:ascii="Times New Roman"/>
          <w:b w:val="false"/>
          <w:i w:val="false"/>
          <w:color w:val="000000"/>
          <w:sz w:val="28"/>
        </w:rPr>
        <w:t>
      ОЗ – отдыхающий загон.</w:t>
      </w:r>
    </w:p>
    <w:bookmarkEnd w:id="8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17 </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1003" w:id="850"/>
    <w:p>
      <w:pPr>
        <w:spacing w:after="0"/>
        <w:ind w:left="0"/>
        <w:jc w:val="left"/>
      </w:pPr>
      <w:r>
        <w:rPr>
          <w:rFonts w:ascii="Times New Roman"/>
          <w:b/>
          <w:i w:val="false"/>
          <w:color w:val="000000"/>
        </w:rPr>
        <w:t xml:space="preserve"> План по управлению пастбищами и их использованию Сарыозенского сельского округа на 2022-2023 годы</w:t>
      </w:r>
    </w:p>
    <w:bookmarkEnd w:id="850"/>
    <w:bookmarkStart w:name="z1004" w:id="851"/>
    <w:p>
      <w:pPr>
        <w:spacing w:after="0"/>
        <w:ind w:left="0"/>
        <w:jc w:val="both"/>
      </w:pPr>
      <w:r>
        <w:rPr>
          <w:rFonts w:ascii="Times New Roman"/>
          <w:b w:val="false"/>
          <w:i w:val="false"/>
          <w:color w:val="000000"/>
          <w:sz w:val="28"/>
        </w:rPr>
        <w:t>
      Общая площадь земель сельского округа составляет 490 730 гектар, из них пашни – 196 га, пастбищные земли – 488 044 гектар, сенокос – 1 592 гектар, другие категории – 898 гектар.</w:t>
      </w:r>
    </w:p>
    <w:bookmarkEnd w:id="851"/>
    <w:bookmarkStart w:name="z1005" w:id="852"/>
    <w:p>
      <w:pPr>
        <w:spacing w:after="0"/>
        <w:ind w:left="0"/>
        <w:jc w:val="both"/>
      </w:pPr>
      <w:r>
        <w:rPr>
          <w:rFonts w:ascii="Times New Roman"/>
          <w:b w:val="false"/>
          <w:i w:val="false"/>
          <w:color w:val="000000"/>
          <w:sz w:val="28"/>
        </w:rPr>
        <w:t>
      По категориям земли подразделяются на:</w:t>
      </w:r>
    </w:p>
    <w:bookmarkEnd w:id="852"/>
    <w:bookmarkStart w:name="z1006" w:id="853"/>
    <w:p>
      <w:pPr>
        <w:spacing w:after="0"/>
        <w:ind w:left="0"/>
        <w:jc w:val="both"/>
      </w:pPr>
      <w:r>
        <w:rPr>
          <w:rFonts w:ascii="Times New Roman"/>
          <w:b w:val="false"/>
          <w:i w:val="false"/>
          <w:color w:val="000000"/>
          <w:sz w:val="28"/>
        </w:rPr>
        <w:t>
      земли сельскохозяйственного назначения – 91 046 гектар;</w:t>
      </w:r>
    </w:p>
    <w:bookmarkEnd w:id="853"/>
    <w:bookmarkStart w:name="z1007" w:id="854"/>
    <w:p>
      <w:pPr>
        <w:spacing w:after="0"/>
        <w:ind w:left="0"/>
        <w:jc w:val="both"/>
      </w:pPr>
      <w:r>
        <w:rPr>
          <w:rFonts w:ascii="Times New Roman"/>
          <w:b w:val="false"/>
          <w:i w:val="false"/>
          <w:color w:val="000000"/>
          <w:sz w:val="28"/>
        </w:rPr>
        <w:t>
      земли населенных пунктов – 31 175 гектар;</w:t>
      </w:r>
    </w:p>
    <w:bookmarkEnd w:id="854"/>
    <w:bookmarkStart w:name="z1008" w:id="855"/>
    <w:p>
      <w:pPr>
        <w:spacing w:after="0"/>
        <w:ind w:left="0"/>
        <w:jc w:val="both"/>
      </w:pPr>
      <w:r>
        <w:rPr>
          <w:rFonts w:ascii="Times New Roman"/>
          <w:b w:val="false"/>
          <w:i w:val="false"/>
          <w:color w:val="000000"/>
          <w:sz w:val="28"/>
        </w:rPr>
        <w:t>
      земли запаса – 368 509 гектар.</w:t>
      </w:r>
    </w:p>
    <w:bookmarkEnd w:id="855"/>
    <w:bookmarkStart w:name="z1009" w:id="856"/>
    <w:p>
      <w:pPr>
        <w:spacing w:after="0"/>
        <w:ind w:left="0"/>
        <w:jc w:val="both"/>
      </w:pPr>
      <w:r>
        <w:rPr>
          <w:rFonts w:ascii="Times New Roman"/>
          <w:b w:val="false"/>
          <w:i w:val="false"/>
          <w:color w:val="000000"/>
          <w:sz w:val="28"/>
        </w:rPr>
        <w:t>
      На 1 июля 2021 года в Сарыозенском сельском округе насчитывается (личное подворье населения, крестьянские хозяйства, юридические лица) крупного рогатого скота 2 589 голов, из них маточное поголовье 1 275 голов, мелкого рогатого скота 4 993 голов, 3 155 голов лошадей.</w:t>
      </w:r>
    </w:p>
    <w:bookmarkEnd w:id="856"/>
    <w:bookmarkStart w:name="z1010" w:id="857"/>
    <w:p>
      <w:pPr>
        <w:spacing w:after="0"/>
        <w:ind w:left="0"/>
        <w:jc w:val="both"/>
      </w:pPr>
      <w:r>
        <w:rPr>
          <w:rFonts w:ascii="Times New Roman"/>
          <w:b w:val="false"/>
          <w:i w:val="false"/>
          <w:color w:val="000000"/>
          <w:sz w:val="28"/>
        </w:rPr>
        <w:t>
      Поголовье юридических лиц, крестьянских и фермерских хозяйствах Сарыозенского сельского округа составляет: крупного рогатого скота 1 989 голов, мелкого рогатого скота 2 890 голов, 2 982 голов лошадей.</w:t>
      </w:r>
    </w:p>
    <w:bookmarkEnd w:id="857"/>
    <w:bookmarkStart w:name="z1011" w:id="858"/>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98 145 гектар, нагрузка на пастбища 108%.</w:t>
      </w:r>
    </w:p>
    <w:bookmarkEnd w:id="858"/>
    <w:bookmarkStart w:name="z1012" w:id="859"/>
    <w:p>
      <w:pPr>
        <w:spacing w:after="0"/>
        <w:ind w:left="0"/>
        <w:jc w:val="both"/>
      </w:pPr>
      <w:r>
        <w:rPr>
          <w:rFonts w:ascii="Times New Roman"/>
          <w:b w:val="false"/>
          <w:i w:val="false"/>
          <w:color w:val="000000"/>
          <w:sz w:val="28"/>
        </w:rPr>
        <w:t>
      (КРС: 1 989 гол*15 га=29 835 га, МРС: 2 890 гол*3,0 га=8 670 га, лошади: 2 982 гол*20 га=59 640 га. Всего: 29 835 га+8 670 га+59 640 га=98 145 га).</w:t>
      </w:r>
    </w:p>
    <w:bookmarkEnd w:id="859"/>
    <w:bookmarkStart w:name="z1013" w:id="860"/>
    <w:p>
      <w:pPr>
        <w:spacing w:after="0"/>
        <w:ind w:left="0"/>
        <w:jc w:val="both"/>
      </w:pPr>
      <w:r>
        <w:rPr>
          <w:rFonts w:ascii="Times New Roman"/>
          <w:b w:val="false"/>
          <w:i w:val="false"/>
          <w:color w:val="000000"/>
          <w:sz w:val="28"/>
        </w:rPr>
        <w:t>
      Для решения имеющихся потребности пастбищных угодий для потребности сельхозформировании выдано дополнительные земельные участки на конкурсной основе, так выделено 10 участков на общую площадь 23 270 га пастбищ. С учетом дополнительно выделенных пастбищ нагрузка на землях сельхозформировании составило 86%.</w:t>
      </w:r>
    </w:p>
    <w:bookmarkEnd w:id="860"/>
    <w:bookmarkStart w:name="z1014" w:id="861"/>
    <w:p>
      <w:pPr>
        <w:spacing w:after="0"/>
        <w:ind w:left="0"/>
        <w:jc w:val="both"/>
      </w:pPr>
      <w:r>
        <w:rPr>
          <w:rFonts w:ascii="Times New Roman"/>
          <w:b w:val="false"/>
          <w:i w:val="false"/>
          <w:color w:val="000000"/>
          <w:sz w:val="28"/>
        </w:rPr>
        <w:t>
      Для обеспечения сельскохозяйственных животных по Сарыозенскому сельскому округу имеются всего 399 154 гектар пастбищных угодий. В черте населенных пунктов числится 31 175 гектар пастбищ.</w:t>
      </w:r>
    </w:p>
    <w:bookmarkEnd w:id="861"/>
    <w:bookmarkStart w:name="z1015" w:id="862"/>
    <w:p>
      <w:pPr>
        <w:spacing w:after="0"/>
        <w:ind w:left="0"/>
        <w:jc w:val="both"/>
      </w:pPr>
      <w:r>
        <w:rPr>
          <w:rFonts w:ascii="Times New Roman"/>
          <w:b w:val="false"/>
          <w:i w:val="false"/>
          <w:color w:val="000000"/>
          <w:sz w:val="28"/>
        </w:rPr>
        <w:t>
      В сельском округе сервитуты для прогона скота не установлены.</w:t>
      </w:r>
    </w:p>
    <w:bookmarkEnd w:id="862"/>
    <w:bookmarkStart w:name="z1016" w:id="863"/>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31 175 гектар, потребность составляет 3 060 гектар, при норме нагрузки 12 гектар/голов. (КРС маточного поголовья 204 голов*15 га = 3 060 га).</w:t>
      </w:r>
    </w:p>
    <w:bookmarkEnd w:id="863"/>
    <w:bookmarkStart w:name="z1017" w:id="864"/>
    <w:p>
      <w:pPr>
        <w:spacing w:after="0"/>
        <w:ind w:left="0"/>
        <w:jc w:val="both"/>
      </w:pPr>
      <w:r>
        <w:rPr>
          <w:rFonts w:ascii="Times New Roman"/>
          <w:b w:val="false"/>
          <w:i w:val="false"/>
          <w:color w:val="000000"/>
          <w:sz w:val="28"/>
        </w:rPr>
        <w:t xml:space="preserve">
      Имеется потребность пастбищных угодий по выпасу всех сельскохозяйственных животных местного населения в размере 18 769 гектар, при норме нагрузки на голову крупно рогатого скота – 15 гектар/на 1 голову, мелко рогатого скота – 3,0 гектар/ на 1 голову, лошадей – 20 гектар/ на 1 голову. </w:t>
      </w:r>
    </w:p>
    <w:bookmarkEnd w:id="864"/>
    <w:bookmarkStart w:name="z1018" w:id="865"/>
    <w:p>
      <w:pPr>
        <w:spacing w:after="0"/>
        <w:ind w:left="0"/>
        <w:jc w:val="both"/>
      </w:pPr>
      <w:r>
        <w:rPr>
          <w:rFonts w:ascii="Times New Roman"/>
          <w:b w:val="false"/>
          <w:i w:val="false"/>
          <w:color w:val="000000"/>
          <w:sz w:val="28"/>
        </w:rPr>
        <w:t>
      Потребность:</w:t>
      </w:r>
    </w:p>
    <w:bookmarkEnd w:id="865"/>
    <w:bookmarkStart w:name="z1019" w:id="866"/>
    <w:p>
      <w:pPr>
        <w:spacing w:after="0"/>
        <w:ind w:left="0"/>
        <w:jc w:val="both"/>
      </w:pPr>
      <w:r>
        <w:rPr>
          <w:rFonts w:ascii="Times New Roman"/>
          <w:b w:val="false"/>
          <w:i w:val="false"/>
          <w:color w:val="000000"/>
          <w:sz w:val="28"/>
        </w:rPr>
        <w:t>
      крупно рогатого скота 600 голов * 15 гектар/на 1 голову = 9 000 гектар;</w:t>
      </w:r>
    </w:p>
    <w:bookmarkEnd w:id="866"/>
    <w:bookmarkStart w:name="z1020" w:id="867"/>
    <w:p>
      <w:pPr>
        <w:spacing w:after="0"/>
        <w:ind w:left="0"/>
        <w:jc w:val="both"/>
      </w:pPr>
      <w:r>
        <w:rPr>
          <w:rFonts w:ascii="Times New Roman"/>
          <w:b w:val="false"/>
          <w:i w:val="false"/>
          <w:color w:val="000000"/>
          <w:sz w:val="28"/>
        </w:rPr>
        <w:t>
      для мелко рогатого скота – 2 103 голов * 3,0 гектар/на 1 голову = 6 309 гектар;</w:t>
      </w:r>
    </w:p>
    <w:bookmarkEnd w:id="867"/>
    <w:bookmarkStart w:name="z1021" w:id="868"/>
    <w:p>
      <w:pPr>
        <w:spacing w:after="0"/>
        <w:ind w:left="0"/>
        <w:jc w:val="both"/>
      </w:pPr>
      <w:r>
        <w:rPr>
          <w:rFonts w:ascii="Times New Roman"/>
          <w:b w:val="false"/>
          <w:i w:val="false"/>
          <w:color w:val="000000"/>
          <w:sz w:val="28"/>
        </w:rPr>
        <w:t>
      для лошадей - 173голов * 20 гектар/на 1 голову = 3 460 гектар.</w:t>
      </w:r>
    </w:p>
    <w:bookmarkEnd w:id="868"/>
    <w:bookmarkStart w:name="z1022" w:id="869"/>
    <w:p>
      <w:pPr>
        <w:spacing w:after="0"/>
        <w:ind w:left="0"/>
        <w:jc w:val="both"/>
      </w:pPr>
      <w:r>
        <w:rPr>
          <w:rFonts w:ascii="Times New Roman"/>
          <w:b w:val="false"/>
          <w:i w:val="false"/>
          <w:color w:val="000000"/>
          <w:sz w:val="28"/>
        </w:rPr>
        <w:t>
      9 000+6 309+3 460=18 769 гектар.</w:t>
      </w:r>
    </w:p>
    <w:bookmarkEnd w:id="869"/>
    <w:bookmarkStart w:name="z1023" w:id="870"/>
    <w:p>
      <w:pPr>
        <w:spacing w:after="0"/>
        <w:ind w:left="0"/>
        <w:jc w:val="both"/>
      </w:pPr>
      <w:r>
        <w:rPr>
          <w:rFonts w:ascii="Times New Roman"/>
          <w:b w:val="false"/>
          <w:i w:val="false"/>
          <w:color w:val="000000"/>
          <w:sz w:val="28"/>
        </w:rPr>
        <w:t>
      Нагрузка в пастбищах для выпаса с/х животных населения составляет 60%.</w:t>
      </w:r>
    </w:p>
    <w:bookmarkEnd w:id="8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Сарыозенскому сельскому</w:t>
            </w:r>
            <w:r>
              <w:br/>
            </w:r>
            <w:r>
              <w:rPr>
                <w:rFonts w:ascii="Times New Roman"/>
                <w:b w:val="false"/>
                <w:i w:val="false"/>
                <w:color w:val="000000"/>
                <w:sz w:val="20"/>
              </w:rPr>
              <w:t xml:space="preserve"> округу на 2022-2023 годы</w:t>
            </w:r>
          </w:p>
        </w:tc>
      </w:tr>
    </w:tbl>
    <w:bookmarkStart w:name="z1025" w:id="871"/>
    <w:p>
      <w:pPr>
        <w:spacing w:after="0"/>
        <w:ind w:left="0"/>
        <w:jc w:val="left"/>
      </w:pPr>
      <w:r>
        <w:rPr>
          <w:rFonts w:ascii="Times New Roman"/>
          <w:b/>
          <w:i w:val="false"/>
          <w:color w:val="000000"/>
        </w:rPr>
        <w:t xml:space="preserve"> Схема (карта) расположения пастбищ на территории Сарыозенского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871"/>
    <w:bookmarkStart w:name="z1026" w:id="872"/>
    <w:p>
      <w:pPr>
        <w:spacing w:after="0"/>
        <w:ind w:left="0"/>
        <w:jc w:val="both"/>
      </w:pPr>
      <w:r>
        <w:rPr>
          <w:rFonts w:ascii="Times New Roman"/>
          <w:b w:val="false"/>
          <w:i w:val="false"/>
          <w:color w:val="000000"/>
          <w:sz w:val="28"/>
        </w:rPr>
        <w:t xml:space="preserve">
      </w:t>
      </w:r>
    </w:p>
    <w:bookmarkEnd w:id="872"/>
    <w:p>
      <w:pPr>
        <w:spacing w:after="0"/>
        <w:ind w:left="0"/>
        <w:jc w:val="both"/>
      </w:pPr>
      <w:r>
        <w:drawing>
          <wp:inline distT="0" distB="0" distL="0" distR="0">
            <wp:extent cx="7810500" cy="1062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1062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27" w:id="873"/>
    <w:p>
      <w:pPr>
        <w:spacing w:after="0"/>
        <w:ind w:left="0"/>
        <w:jc w:val="both"/>
      </w:pPr>
      <w:r>
        <w:rPr>
          <w:rFonts w:ascii="Times New Roman"/>
          <w:b w:val="false"/>
          <w:i w:val="false"/>
          <w:color w:val="000000"/>
          <w:sz w:val="28"/>
        </w:rPr>
        <w:t xml:space="preserve">
      </w:t>
      </w:r>
    </w:p>
    <w:bookmarkEnd w:id="873"/>
    <w:p>
      <w:pPr>
        <w:spacing w:after="0"/>
        <w:ind w:left="0"/>
        <w:jc w:val="both"/>
      </w:pPr>
      <w:r>
        <w:drawing>
          <wp:inline distT="0" distB="0" distL="0" distR="0">
            <wp:extent cx="3632200" cy="130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3632200" cy="130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28" w:id="874"/>
    <w:p>
      <w:pPr>
        <w:spacing w:after="0"/>
        <w:ind w:left="0"/>
        <w:jc w:val="left"/>
      </w:pPr>
      <w:r>
        <w:rPr>
          <w:rFonts w:ascii="Times New Roman"/>
          <w:b/>
          <w:i w:val="false"/>
          <w:color w:val="000000"/>
        </w:rPr>
        <w:t xml:space="preserve"> Таблица-1.Сведения по распределению пастбищ для размещения маточного (дойного)поголовья крупно рогатого скота по Сарыозенскому сельскому округу </w:t>
      </w:r>
    </w:p>
    <w:bookmarkEnd w:id="87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Ткенекті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31 175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3 060</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Обеспечивается полностью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28 115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31 175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3 060</w:t>
            </w: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28 115</w:t>
            </w:r>
          </w:p>
        </w:tc>
      </w:tr>
    </w:tbl>
    <w:bookmarkStart w:name="z1029" w:id="875"/>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w:t>
      </w:r>
    </w:p>
    <w:bookmarkEnd w:id="875"/>
    <w:bookmarkStart w:name="z1030" w:id="876"/>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Сарыозенскому с/о</w:t>
      </w:r>
    </w:p>
    <w:bookmarkEnd w:id="8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Ткенекті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9 000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6 309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18 769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9 000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6 309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18 769</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Сарыозенскому сельскому округу</w:t>
            </w:r>
            <w:r>
              <w:br/>
            </w:r>
            <w:r>
              <w:rPr>
                <w:rFonts w:ascii="Times New Roman"/>
                <w:b w:val="false"/>
                <w:i w:val="false"/>
                <w:color w:val="000000"/>
                <w:sz w:val="20"/>
              </w:rPr>
              <w:t xml:space="preserve"> на 2022-2023 годы</w:t>
            </w:r>
          </w:p>
        </w:tc>
      </w:tr>
    </w:tbl>
    <w:bookmarkStart w:name="z1032" w:id="877"/>
    <w:p>
      <w:pPr>
        <w:spacing w:after="0"/>
        <w:ind w:left="0"/>
        <w:jc w:val="left"/>
      </w:pPr>
      <w:r>
        <w:rPr>
          <w:rFonts w:ascii="Times New Roman"/>
          <w:b/>
          <w:i w:val="false"/>
          <w:color w:val="000000"/>
        </w:rPr>
        <w:t xml:space="preserve"> Приемлемая схема пастбищеоборотов для Сарыозенского сельского округа</w:t>
      </w:r>
    </w:p>
    <w:bookmarkEnd w:id="87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1033" w:id="878"/>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87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Сарыозенскому сельскому</w:t>
            </w:r>
            <w:r>
              <w:br/>
            </w:r>
            <w:r>
              <w:rPr>
                <w:rFonts w:ascii="Times New Roman"/>
                <w:b w:val="false"/>
                <w:i w:val="false"/>
                <w:color w:val="000000"/>
                <w:sz w:val="20"/>
              </w:rPr>
              <w:t xml:space="preserve"> округу на 2022-2023 годы</w:t>
            </w:r>
          </w:p>
        </w:tc>
      </w:tr>
    </w:tbl>
    <w:bookmarkStart w:name="z1035" w:id="879"/>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879"/>
    <w:bookmarkStart w:name="z1036" w:id="880"/>
    <w:p>
      <w:pPr>
        <w:spacing w:after="0"/>
        <w:ind w:left="0"/>
        <w:jc w:val="both"/>
      </w:pPr>
      <w:r>
        <w:rPr>
          <w:rFonts w:ascii="Times New Roman"/>
          <w:b w:val="false"/>
          <w:i w:val="false"/>
          <w:color w:val="000000"/>
          <w:sz w:val="28"/>
        </w:rPr>
        <w:t xml:space="preserve">
      </w:t>
      </w:r>
    </w:p>
    <w:bookmarkEnd w:id="880"/>
    <w:p>
      <w:pPr>
        <w:spacing w:after="0"/>
        <w:ind w:left="0"/>
        <w:jc w:val="both"/>
      </w:pPr>
      <w:r>
        <w:drawing>
          <wp:inline distT="0" distB="0" distL="0" distR="0">
            <wp:extent cx="7810500" cy="834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834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37" w:id="881"/>
    <w:p>
      <w:pPr>
        <w:spacing w:after="0"/>
        <w:ind w:left="0"/>
        <w:jc w:val="both"/>
      </w:pPr>
      <w:r>
        <w:rPr>
          <w:rFonts w:ascii="Times New Roman"/>
          <w:b w:val="false"/>
          <w:i w:val="false"/>
          <w:color w:val="000000"/>
          <w:sz w:val="28"/>
        </w:rPr>
        <w:t xml:space="preserve">
      </w:t>
      </w:r>
    </w:p>
    <w:bookmarkEnd w:id="881"/>
    <w:p>
      <w:pPr>
        <w:spacing w:after="0"/>
        <w:ind w:left="0"/>
        <w:jc w:val="both"/>
      </w:pPr>
      <w:r>
        <w:drawing>
          <wp:inline distT="0" distB="0" distL="0" distR="0">
            <wp:extent cx="7810500" cy="504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504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Сарыозенскому сельскому</w:t>
            </w:r>
            <w:r>
              <w:br/>
            </w:r>
            <w:r>
              <w:rPr>
                <w:rFonts w:ascii="Times New Roman"/>
                <w:b w:val="false"/>
                <w:i w:val="false"/>
                <w:color w:val="000000"/>
                <w:sz w:val="20"/>
              </w:rPr>
              <w:t xml:space="preserve"> округу на 2022-2023 годы</w:t>
            </w:r>
          </w:p>
        </w:tc>
      </w:tr>
    </w:tbl>
    <w:bookmarkStart w:name="z1039" w:id="882"/>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882"/>
    <w:bookmarkStart w:name="z1040" w:id="883"/>
    <w:p>
      <w:pPr>
        <w:spacing w:after="0"/>
        <w:ind w:left="0"/>
        <w:jc w:val="both"/>
      </w:pPr>
      <w:r>
        <w:rPr>
          <w:rFonts w:ascii="Times New Roman"/>
          <w:b w:val="false"/>
          <w:i w:val="false"/>
          <w:color w:val="000000"/>
          <w:sz w:val="28"/>
        </w:rPr>
        <w:t xml:space="preserve">
      </w:t>
      </w:r>
    </w:p>
    <w:bookmarkEnd w:id="883"/>
    <w:p>
      <w:pPr>
        <w:spacing w:after="0"/>
        <w:ind w:left="0"/>
        <w:jc w:val="both"/>
      </w:pPr>
      <w:r>
        <w:drawing>
          <wp:inline distT="0" distB="0" distL="0" distR="0">
            <wp:extent cx="7810500" cy="1087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1087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Сарыозенскому сельскому</w:t>
            </w:r>
            <w:r>
              <w:br/>
            </w:r>
            <w:r>
              <w:rPr>
                <w:rFonts w:ascii="Times New Roman"/>
                <w:b w:val="false"/>
                <w:i w:val="false"/>
                <w:color w:val="000000"/>
                <w:sz w:val="20"/>
              </w:rPr>
              <w:t xml:space="preserve"> округу на 2022-2023 годы</w:t>
            </w:r>
          </w:p>
        </w:tc>
      </w:tr>
    </w:tbl>
    <w:bookmarkStart w:name="z1042" w:id="884"/>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884"/>
    <w:bookmarkStart w:name="z1043" w:id="885"/>
    <w:p>
      <w:pPr>
        <w:spacing w:after="0"/>
        <w:ind w:left="0"/>
        <w:jc w:val="both"/>
      </w:pPr>
      <w:r>
        <w:rPr>
          <w:rFonts w:ascii="Times New Roman"/>
          <w:b w:val="false"/>
          <w:i w:val="false"/>
          <w:color w:val="000000"/>
          <w:sz w:val="28"/>
        </w:rPr>
        <w:t xml:space="preserve">
      </w:t>
      </w:r>
    </w:p>
    <w:bookmarkEnd w:id="885"/>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44" w:id="886"/>
    <w:p>
      <w:pPr>
        <w:spacing w:after="0"/>
        <w:ind w:left="0"/>
        <w:jc w:val="both"/>
      </w:pPr>
      <w:r>
        <w:rPr>
          <w:rFonts w:ascii="Times New Roman"/>
          <w:b w:val="false"/>
          <w:i w:val="false"/>
          <w:color w:val="000000"/>
          <w:sz w:val="28"/>
        </w:rPr>
        <w:t xml:space="preserve">
      </w:t>
      </w:r>
    </w:p>
    <w:bookmarkEnd w:id="886"/>
    <w:p>
      <w:pPr>
        <w:spacing w:after="0"/>
        <w:ind w:left="0"/>
        <w:jc w:val="both"/>
      </w:pPr>
      <w:r>
        <w:drawing>
          <wp:inline distT="0" distB="0" distL="0" distR="0">
            <wp:extent cx="7810500" cy="214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214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Сарыозенскому сельскому</w:t>
            </w:r>
            <w:r>
              <w:br/>
            </w:r>
            <w:r>
              <w:rPr>
                <w:rFonts w:ascii="Times New Roman"/>
                <w:b w:val="false"/>
                <w:i w:val="false"/>
                <w:color w:val="000000"/>
                <w:sz w:val="20"/>
              </w:rPr>
              <w:t xml:space="preserve"> округу на 2022-2023 годы</w:t>
            </w:r>
          </w:p>
        </w:tc>
      </w:tr>
    </w:tbl>
    <w:bookmarkStart w:name="z1046" w:id="887"/>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Сарыозенском сельском округе</w:t>
      </w:r>
    </w:p>
    <w:bookmarkEnd w:id="887"/>
    <w:bookmarkStart w:name="z1047" w:id="888"/>
    <w:p>
      <w:pPr>
        <w:spacing w:after="0"/>
        <w:ind w:left="0"/>
        <w:jc w:val="both"/>
      </w:pPr>
      <w:r>
        <w:rPr>
          <w:rFonts w:ascii="Times New Roman"/>
          <w:b w:val="false"/>
          <w:i w:val="false"/>
          <w:color w:val="000000"/>
          <w:sz w:val="28"/>
        </w:rPr>
        <w:t xml:space="preserve">
      </w:t>
      </w:r>
    </w:p>
    <w:bookmarkEnd w:id="888"/>
    <w:p>
      <w:pPr>
        <w:spacing w:after="0"/>
        <w:ind w:left="0"/>
        <w:jc w:val="both"/>
      </w:pPr>
      <w:r>
        <w:drawing>
          <wp:inline distT="0" distB="0" distL="0" distR="0">
            <wp:extent cx="7810500" cy="858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858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Сарыозенскому сельскому округу</w:t>
            </w:r>
            <w:r>
              <w:br/>
            </w:r>
            <w:r>
              <w:rPr>
                <w:rFonts w:ascii="Times New Roman"/>
                <w:b w:val="false"/>
                <w:i w:val="false"/>
                <w:color w:val="000000"/>
                <w:sz w:val="20"/>
              </w:rPr>
              <w:t xml:space="preserve"> на 2022-2023 годы</w:t>
            </w:r>
          </w:p>
        </w:tc>
      </w:tr>
    </w:tbl>
    <w:bookmarkStart w:name="z1049" w:id="889"/>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88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0" w:id="890"/>
          <w:p>
            <w:pPr>
              <w:spacing w:after="20"/>
              <w:ind w:left="20"/>
              <w:jc w:val="both"/>
            </w:pPr>
            <w:r>
              <w:rPr>
                <w:rFonts w:ascii="Times New Roman"/>
                <w:b w:val="false"/>
                <w:i w:val="false"/>
                <w:color w:val="000000"/>
                <w:sz w:val="20"/>
              </w:rPr>
              <w:t>
Наименование</w:t>
            </w:r>
          </w:p>
          <w:bookmarkEnd w:id="890"/>
          <w:p>
            <w:pPr>
              <w:spacing w:after="20"/>
              <w:ind w:left="20"/>
              <w:jc w:val="both"/>
            </w:pPr>
            <w:r>
              <w:rPr>
                <w:rFonts w:ascii="Times New Roman"/>
                <w:b w:val="false"/>
                <w:i w:val="false"/>
                <w:color w:val="000000"/>
                <w:sz w:val="20"/>
              </w:rPr>
              <w:t>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1" w:id="891"/>
          <w:p>
            <w:pPr>
              <w:spacing w:after="20"/>
              <w:ind w:left="20"/>
              <w:jc w:val="both"/>
            </w:pPr>
            <w:r>
              <w:rPr>
                <w:rFonts w:ascii="Times New Roman"/>
                <w:b w:val="false"/>
                <w:i w:val="false"/>
                <w:color w:val="000000"/>
                <w:sz w:val="20"/>
              </w:rPr>
              <w:t xml:space="preserve">
Количество загонов </w:t>
            </w:r>
          </w:p>
          <w:bookmarkEnd w:id="891"/>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2" w:id="892"/>
          <w:p>
            <w:pPr>
              <w:spacing w:after="20"/>
              <w:ind w:left="20"/>
              <w:jc w:val="both"/>
            </w:pPr>
            <w:r>
              <w:rPr>
                <w:rFonts w:ascii="Times New Roman"/>
                <w:b w:val="false"/>
                <w:i w:val="false"/>
                <w:color w:val="000000"/>
                <w:sz w:val="20"/>
              </w:rPr>
              <w:t xml:space="preserve">
Количество загонов </w:t>
            </w:r>
          </w:p>
          <w:bookmarkEnd w:id="892"/>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Сарыозенский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1053" w:id="893"/>
    <w:p>
      <w:pPr>
        <w:spacing w:after="0"/>
        <w:ind w:left="0"/>
        <w:jc w:val="both"/>
      </w:pPr>
      <w:r>
        <w:rPr>
          <w:rFonts w:ascii="Times New Roman"/>
          <w:b w:val="false"/>
          <w:i w:val="false"/>
          <w:color w:val="000000"/>
          <w:sz w:val="28"/>
        </w:rPr>
        <w:t>
      Примечание: расшифровка аббревиатур:</w:t>
      </w:r>
    </w:p>
    <w:bookmarkEnd w:id="893"/>
    <w:bookmarkStart w:name="z1054" w:id="894"/>
    <w:p>
      <w:pPr>
        <w:spacing w:after="0"/>
        <w:ind w:left="0"/>
        <w:jc w:val="both"/>
      </w:pPr>
      <w:r>
        <w:rPr>
          <w:rFonts w:ascii="Times New Roman"/>
          <w:b w:val="false"/>
          <w:i w:val="false"/>
          <w:color w:val="000000"/>
          <w:sz w:val="28"/>
        </w:rPr>
        <w:t>
      ВЛС – весенне-летний сезон;</w:t>
      </w:r>
    </w:p>
    <w:bookmarkEnd w:id="894"/>
    <w:bookmarkStart w:name="z1055" w:id="895"/>
    <w:p>
      <w:pPr>
        <w:spacing w:after="0"/>
        <w:ind w:left="0"/>
        <w:jc w:val="both"/>
      </w:pPr>
      <w:r>
        <w:rPr>
          <w:rFonts w:ascii="Times New Roman"/>
          <w:b w:val="false"/>
          <w:i w:val="false"/>
          <w:color w:val="000000"/>
          <w:sz w:val="28"/>
        </w:rPr>
        <w:t>
      ЛОС – летне-осенний сезон;</w:t>
      </w:r>
    </w:p>
    <w:bookmarkEnd w:id="895"/>
    <w:bookmarkStart w:name="z1056" w:id="896"/>
    <w:p>
      <w:pPr>
        <w:spacing w:after="0"/>
        <w:ind w:left="0"/>
        <w:jc w:val="both"/>
      </w:pPr>
      <w:r>
        <w:rPr>
          <w:rFonts w:ascii="Times New Roman"/>
          <w:b w:val="false"/>
          <w:i w:val="false"/>
          <w:color w:val="000000"/>
          <w:sz w:val="28"/>
        </w:rPr>
        <w:t>
      ЛС – летний сезон;</w:t>
      </w:r>
    </w:p>
    <w:bookmarkEnd w:id="896"/>
    <w:bookmarkStart w:name="z1057" w:id="897"/>
    <w:p>
      <w:pPr>
        <w:spacing w:after="0"/>
        <w:ind w:left="0"/>
        <w:jc w:val="both"/>
      </w:pPr>
      <w:r>
        <w:rPr>
          <w:rFonts w:ascii="Times New Roman"/>
          <w:b w:val="false"/>
          <w:i w:val="false"/>
          <w:color w:val="000000"/>
          <w:sz w:val="28"/>
        </w:rPr>
        <w:t>
      ОЗ – отдыхающий загон.</w:t>
      </w:r>
    </w:p>
    <w:bookmarkEnd w:id="8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w:t>
            </w:r>
            <w:r>
              <w:br/>
            </w:r>
            <w:r>
              <w:rPr>
                <w:rFonts w:ascii="Times New Roman"/>
                <w:b w:val="false"/>
                <w:i w:val="false"/>
                <w:color w:val="000000"/>
                <w:sz w:val="20"/>
              </w:rPr>
              <w:t xml:space="preserve"> к решению Нуринского районного маслихата </w:t>
            </w:r>
            <w:r>
              <w:br/>
            </w:r>
            <w:r>
              <w:rPr>
                <w:rFonts w:ascii="Times New Roman"/>
                <w:b w:val="false"/>
                <w:i w:val="false"/>
                <w:color w:val="000000"/>
                <w:sz w:val="20"/>
              </w:rPr>
              <w:t>от 09 декабря 2021 года № 96</w:t>
            </w:r>
          </w:p>
        </w:tc>
      </w:tr>
    </w:tbl>
    <w:bookmarkStart w:name="z1059" w:id="898"/>
    <w:p>
      <w:pPr>
        <w:spacing w:after="0"/>
        <w:ind w:left="0"/>
        <w:jc w:val="left"/>
      </w:pPr>
      <w:r>
        <w:rPr>
          <w:rFonts w:ascii="Times New Roman"/>
          <w:b/>
          <w:i w:val="false"/>
          <w:color w:val="000000"/>
        </w:rPr>
        <w:t xml:space="preserve"> План по управлению пастбищами и их использованию сельского округа Соналы на 2022-2023 годы</w:t>
      </w:r>
    </w:p>
    <w:bookmarkEnd w:id="898"/>
    <w:bookmarkStart w:name="z1060" w:id="899"/>
    <w:p>
      <w:pPr>
        <w:spacing w:after="0"/>
        <w:ind w:left="0"/>
        <w:jc w:val="both"/>
      </w:pPr>
      <w:r>
        <w:rPr>
          <w:rFonts w:ascii="Times New Roman"/>
          <w:b w:val="false"/>
          <w:i w:val="false"/>
          <w:color w:val="000000"/>
          <w:sz w:val="28"/>
        </w:rPr>
        <w:t>
      Общая площадь земель Соналинского сельского округа составляет 362 296 гектар, из них пашни – 358 га, пастбищные земли – 352 880 гектар, сенокос – 4 448 гектар, другие категории – 4 610 гектар.</w:t>
      </w:r>
    </w:p>
    <w:bookmarkEnd w:id="899"/>
    <w:bookmarkStart w:name="z1061" w:id="900"/>
    <w:p>
      <w:pPr>
        <w:spacing w:after="0"/>
        <w:ind w:left="0"/>
        <w:jc w:val="both"/>
      </w:pPr>
      <w:r>
        <w:rPr>
          <w:rFonts w:ascii="Times New Roman"/>
          <w:b w:val="false"/>
          <w:i w:val="false"/>
          <w:color w:val="000000"/>
          <w:sz w:val="28"/>
        </w:rPr>
        <w:t>
      По категориям земли подразделяются на:</w:t>
      </w:r>
    </w:p>
    <w:bookmarkEnd w:id="900"/>
    <w:bookmarkStart w:name="z1062" w:id="901"/>
    <w:p>
      <w:pPr>
        <w:spacing w:after="0"/>
        <w:ind w:left="0"/>
        <w:jc w:val="both"/>
      </w:pPr>
      <w:r>
        <w:rPr>
          <w:rFonts w:ascii="Times New Roman"/>
          <w:b w:val="false"/>
          <w:i w:val="false"/>
          <w:color w:val="000000"/>
          <w:sz w:val="28"/>
        </w:rPr>
        <w:t>
      земли сельскохозяйственного назначения – 179 040 гектар;</w:t>
      </w:r>
    </w:p>
    <w:bookmarkEnd w:id="901"/>
    <w:bookmarkStart w:name="z1063" w:id="902"/>
    <w:p>
      <w:pPr>
        <w:spacing w:after="0"/>
        <w:ind w:left="0"/>
        <w:jc w:val="both"/>
      </w:pPr>
      <w:r>
        <w:rPr>
          <w:rFonts w:ascii="Times New Roman"/>
          <w:b w:val="false"/>
          <w:i w:val="false"/>
          <w:color w:val="000000"/>
          <w:sz w:val="28"/>
        </w:rPr>
        <w:t>
      земли населенных пунктов – 19 909 гектар;</w:t>
      </w:r>
    </w:p>
    <w:bookmarkEnd w:id="902"/>
    <w:bookmarkStart w:name="z1064" w:id="903"/>
    <w:p>
      <w:pPr>
        <w:spacing w:after="0"/>
        <w:ind w:left="0"/>
        <w:jc w:val="both"/>
      </w:pPr>
      <w:r>
        <w:rPr>
          <w:rFonts w:ascii="Times New Roman"/>
          <w:b w:val="false"/>
          <w:i w:val="false"/>
          <w:color w:val="000000"/>
          <w:sz w:val="28"/>
        </w:rPr>
        <w:t>
      земли запаса – 163 347 гектар.</w:t>
      </w:r>
    </w:p>
    <w:bookmarkEnd w:id="903"/>
    <w:bookmarkStart w:name="z1065" w:id="904"/>
    <w:p>
      <w:pPr>
        <w:spacing w:after="0"/>
        <w:ind w:left="0"/>
        <w:jc w:val="both"/>
      </w:pPr>
      <w:r>
        <w:rPr>
          <w:rFonts w:ascii="Times New Roman"/>
          <w:b w:val="false"/>
          <w:i w:val="false"/>
          <w:color w:val="000000"/>
          <w:sz w:val="28"/>
        </w:rPr>
        <w:t>
      На 1 июля 2021 года в сельском округе Соналы насчитывается (личное подворье населения, крестьянские хозяйства, юридические лица) крупного рогатого скота 1 589 голов, из них маточное поголовье 938 голов, мелкого рогатого скота 5 433 голов, 7 421 голов лошадей.</w:t>
      </w:r>
    </w:p>
    <w:bookmarkEnd w:id="904"/>
    <w:bookmarkStart w:name="z1066" w:id="905"/>
    <w:p>
      <w:pPr>
        <w:spacing w:after="0"/>
        <w:ind w:left="0"/>
        <w:jc w:val="both"/>
      </w:pPr>
      <w:r>
        <w:rPr>
          <w:rFonts w:ascii="Times New Roman"/>
          <w:b w:val="false"/>
          <w:i w:val="false"/>
          <w:color w:val="000000"/>
          <w:sz w:val="28"/>
        </w:rPr>
        <w:t>
      Поголовье юридических лиц, крестьянских и фермерских хозяйствах сельского округа Соналы составляет: крупного рогатого скота 1 307 головы, мелкого рогатого скота 4 998 голов, 7 024 голов лошадей.</w:t>
      </w:r>
    </w:p>
    <w:bookmarkEnd w:id="905"/>
    <w:bookmarkStart w:name="z1067" w:id="906"/>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179 040 гектар, нагрузка на пастбища 98%.</w:t>
      </w:r>
    </w:p>
    <w:bookmarkEnd w:id="906"/>
    <w:bookmarkStart w:name="z1068" w:id="907"/>
    <w:p>
      <w:pPr>
        <w:spacing w:after="0"/>
        <w:ind w:left="0"/>
        <w:jc w:val="both"/>
      </w:pPr>
      <w:r>
        <w:rPr>
          <w:rFonts w:ascii="Times New Roman"/>
          <w:b w:val="false"/>
          <w:i w:val="false"/>
          <w:color w:val="000000"/>
          <w:sz w:val="28"/>
        </w:rPr>
        <w:t>
      Для обеспечения сельскохозяйственных животных по сельскому округу Соналы имеются всего 178 626 гектар пастбищных угодий. В черте населенных пунктов числится 18 479 гектар пастбищ.</w:t>
      </w:r>
    </w:p>
    <w:bookmarkEnd w:id="907"/>
    <w:bookmarkStart w:name="z1069" w:id="908"/>
    <w:p>
      <w:pPr>
        <w:spacing w:after="0"/>
        <w:ind w:left="0"/>
        <w:jc w:val="both"/>
      </w:pPr>
      <w:r>
        <w:rPr>
          <w:rFonts w:ascii="Times New Roman"/>
          <w:b w:val="false"/>
          <w:i w:val="false"/>
          <w:color w:val="000000"/>
          <w:sz w:val="28"/>
        </w:rPr>
        <w:t>
      В сельском округе Соналы сервитуты для прогона скота не установлены.</w:t>
      </w:r>
    </w:p>
    <w:bookmarkEnd w:id="908"/>
    <w:bookmarkStart w:name="z1070" w:id="909"/>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18 479 гектар, потребность составляет 2 325 гектар, при норме нагрузки 15 гектар/голов. (КРС маточного поголовья 155 голов*15 га=2 325 га).</w:t>
      </w:r>
    </w:p>
    <w:bookmarkEnd w:id="909"/>
    <w:bookmarkStart w:name="z1071" w:id="910"/>
    <w:p>
      <w:pPr>
        <w:spacing w:after="0"/>
        <w:ind w:left="0"/>
        <w:jc w:val="both"/>
      </w:pPr>
      <w:r>
        <w:rPr>
          <w:rFonts w:ascii="Times New Roman"/>
          <w:b w:val="false"/>
          <w:i w:val="false"/>
          <w:color w:val="000000"/>
          <w:sz w:val="28"/>
        </w:rPr>
        <w:t>
      Имеется потребность пастбищных угодий по выпасу всего сельскохозяйственных животных местного населения в размере 13 475 гектар, при норме нагрузки на голову крупно рогатого скота – 15 гектар/на 1 голов, мелко рогатого скота – 3,0 гектар/ на 1 голову, лошадей – 19 гектар/ на 1 голову.</w:t>
      </w:r>
    </w:p>
    <w:bookmarkEnd w:id="910"/>
    <w:bookmarkStart w:name="z1072" w:id="911"/>
    <w:p>
      <w:pPr>
        <w:spacing w:after="0"/>
        <w:ind w:left="0"/>
        <w:jc w:val="both"/>
      </w:pPr>
      <w:r>
        <w:rPr>
          <w:rFonts w:ascii="Times New Roman"/>
          <w:b w:val="false"/>
          <w:i w:val="false"/>
          <w:color w:val="000000"/>
          <w:sz w:val="28"/>
        </w:rPr>
        <w:t>
      Потребность:</w:t>
      </w:r>
    </w:p>
    <w:bookmarkEnd w:id="911"/>
    <w:bookmarkStart w:name="z1073" w:id="912"/>
    <w:p>
      <w:pPr>
        <w:spacing w:after="0"/>
        <w:ind w:left="0"/>
        <w:jc w:val="both"/>
      </w:pPr>
      <w:r>
        <w:rPr>
          <w:rFonts w:ascii="Times New Roman"/>
          <w:b w:val="false"/>
          <w:i w:val="false"/>
          <w:color w:val="000000"/>
          <w:sz w:val="28"/>
        </w:rPr>
        <w:t>
      крупно рогатого скота 282 голов * 15 гектар/на 1 голову = 4 230 гектар;</w:t>
      </w:r>
    </w:p>
    <w:bookmarkEnd w:id="912"/>
    <w:bookmarkStart w:name="z1074" w:id="913"/>
    <w:p>
      <w:pPr>
        <w:spacing w:after="0"/>
        <w:ind w:left="0"/>
        <w:jc w:val="both"/>
      </w:pPr>
      <w:r>
        <w:rPr>
          <w:rFonts w:ascii="Times New Roman"/>
          <w:b w:val="false"/>
          <w:i w:val="false"/>
          <w:color w:val="000000"/>
          <w:sz w:val="28"/>
        </w:rPr>
        <w:t>
      для мелко рогатого скота - 435 голов * 3,0 гектар/на 1 голову = 1 305 гектар;</w:t>
      </w:r>
    </w:p>
    <w:bookmarkEnd w:id="913"/>
    <w:bookmarkStart w:name="z1075" w:id="914"/>
    <w:p>
      <w:pPr>
        <w:spacing w:after="0"/>
        <w:ind w:left="0"/>
        <w:jc w:val="both"/>
      </w:pPr>
      <w:r>
        <w:rPr>
          <w:rFonts w:ascii="Times New Roman"/>
          <w:b w:val="false"/>
          <w:i w:val="false"/>
          <w:color w:val="000000"/>
          <w:sz w:val="28"/>
        </w:rPr>
        <w:t>
      для лошадей - 397 голов * 20 гектар/на 1 голову = 7 940 гектар.</w:t>
      </w:r>
    </w:p>
    <w:bookmarkEnd w:id="914"/>
    <w:bookmarkStart w:name="z1076" w:id="915"/>
    <w:p>
      <w:pPr>
        <w:spacing w:after="0"/>
        <w:ind w:left="0"/>
        <w:jc w:val="both"/>
      </w:pPr>
      <w:r>
        <w:rPr>
          <w:rFonts w:ascii="Times New Roman"/>
          <w:b w:val="false"/>
          <w:i w:val="false"/>
          <w:color w:val="000000"/>
          <w:sz w:val="28"/>
        </w:rPr>
        <w:t>
      4 230+1 305+7 940=13 475 гектар.</w:t>
      </w:r>
    </w:p>
    <w:bookmarkEnd w:id="915"/>
    <w:bookmarkStart w:name="z1077" w:id="916"/>
    <w:p>
      <w:pPr>
        <w:spacing w:after="0"/>
        <w:ind w:left="0"/>
        <w:jc w:val="both"/>
      </w:pPr>
      <w:r>
        <w:rPr>
          <w:rFonts w:ascii="Times New Roman"/>
          <w:b w:val="false"/>
          <w:i w:val="false"/>
          <w:color w:val="000000"/>
          <w:sz w:val="28"/>
        </w:rPr>
        <w:t>
      Нагрузка в пастбищах для выпаса с/х животных населения составляет 73%, обеспеченность 137%.</w:t>
      </w:r>
    </w:p>
    <w:bookmarkEnd w:id="91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Соналы</w:t>
            </w:r>
            <w:r>
              <w:br/>
            </w:r>
            <w:r>
              <w:rPr>
                <w:rFonts w:ascii="Times New Roman"/>
                <w:b w:val="false"/>
                <w:i w:val="false"/>
                <w:color w:val="000000"/>
                <w:sz w:val="20"/>
              </w:rPr>
              <w:t xml:space="preserve"> на 2022-2023 годы</w:t>
            </w:r>
          </w:p>
        </w:tc>
      </w:tr>
    </w:tbl>
    <w:bookmarkStart w:name="z1079" w:id="917"/>
    <w:p>
      <w:pPr>
        <w:spacing w:after="0"/>
        <w:ind w:left="0"/>
        <w:jc w:val="left"/>
      </w:pPr>
      <w:r>
        <w:rPr>
          <w:rFonts w:ascii="Times New Roman"/>
          <w:b/>
          <w:i w:val="false"/>
          <w:color w:val="000000"/>
        </w:rPr>
        <w:t xml:space="preserve"> Схема (карта) расположения пастбищ на территории сельского округа Соналы в разрезе категорий земель, собственников земельных участков и землепользователей на основании правоустанавливающих документов</w:t>
      </w:r>
    </w:p>
    <w:bookmarkEnd w:id="917"/>
    <w:bookmarkStart w:name="z1080" w:id="918"/>
    <w:p>
      <w:pPr>
        <w:spacing w:after="0"/>
        <w:ind w:left="0"/>
        <w:jc w:val="both"/>
      </w:pPr>
      <w:r>
        <w:rPr>
          <w:rFonts w:ascii="Times New Roman"/>
          <w:b w:val="false"/>
          <w:i w:val="false"/>
          <w:color w:val="000000"/>
          <w:sz w:val="28"/>
        </w:rPr>
        <w:t xml:space="preserve">
      </w:t>
      </w:r>
    </w:p>
    <w:bookmarkEnd w:id="918"/>
    <w:p>
      <w:pPr>
        <w:spacing w:after="0"/>
        <w:ind w:left="0"/>
        <w:jc w:val="both"/>
      </w:pPr>
      <w:r>
        <w:drawing>
          <wp:inline distT="0" distB="0" distL="0" distR="0">
            <wp:extent cx="7810500" cy="695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695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1" w:id="919"/>
    <w:p>
      <w:pPr>
        <w:spacing w:after="0"/>
        <w:ind w:left="0"/>
        <w:jc w:val="both"/>
      </w:pPr>
      <w:r>
        <w:rPr>
          <w:rFonts w:ascii="Times New Roman"/>
          <w:b w:val="false"/>
          <w:i w:val="false"/>
          <w:color w:val="000000"/>
          <w:sz w:val="28"/>
        </w:rPr>
        <w:t xml:space="preserve">
      </w:t>
      </w:r>
    </w:p>
    <w:bookmarkEnd w:id="919"/>
    <w:p>
      <w:pPr>
        <w:spacing w:after="0"/>
        <w:ind w:left="0"/>
        <w:jc w:val="both"/>
      </w:pPr>
      <w:r>
        <w:drawing>
          <wp:inline distT="0" distB="0" distL="0" distR="0">
            <wp:extent cx="3136900" cy="138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3136900" cy="138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2" w:id="920"/>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 поголовья крупно рогатого скота по сельскому округу Соналы </w:t>
      </w:r>
    </w:p>
    <w:bookmarkEnd w:id="9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Соналы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18 479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раз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16 154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18 479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16 154</w:t>
            </w:r>
          </w:p>
        </w:tc>
      </w:tr>
    </w:tbl>
    <w:bookmarkStart w:name="z1083" w:id="921"/>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w:t>
      </w:r>
    </w:p>
    <w:bookmarkEnd w:id="921"/>
    <w:bookmarkStart w:name="z1084" w:id="922"/>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сельскому округу Соналы</w:t>
      </w:r>
    </w:p>
    <w:bookmarkEnd w:id="9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Соналы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7 940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13 475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7 940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13 475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Соналы </w:t>
            </w:r>
            <w:r>
              <w:br/>
            </w:r>
            <w:r>
              <w:rPr>
                <w:rFonts w:ascii="Times New Roman"/>
                <w:b w:val="false"/>
                <w:i w:val="false"/>
                <w:color w:val="000000"/>
                <w:sz w:val="20"/>
              </w:rPr>
              <w:t xml:space="preserve"> на 2022-2023 годы </w:t>
            </w:r>
          </w:p>
        </w:tc>
      </w:tr>
    </w:tbl>
    <w:bookmarkStart w:name="z1086" w:id="923"/>
    <w:p>
      <w:pPr>
        <w:spacing w:after="0"/>
        <w:ind w:left="0"/>
        <w:jc w:val="left"/>
      </w:pPr>
      <w:r>
        <w:rPr>
          <w:rFonts w:ascii="Times New Roman"/>
          <w:b/>
          <w:i w:val="false"/>
          <w:color w:val="000000"/>
        </w:rPr>
        <w:t xml:space="preserve"> Приемлемая схема пастбищеоборотов для сельского округа Соналы</w:t>
      </w:r>
    </w:p>
    <w:bookmarkEnd w:id="9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1087" w:id="924"/>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92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Соналы</w:t>
            </w:r>
            <w:r>
              <w:br/>
            </w:r>
            <w:r>
              <w:rPr>
                <w:rFonts w:ascii="Times New Roman"/>
                <w:b w:val="false"/>
                <w:i w:val="false"/>
                <w:color w:val="000000"/>
                <w:sz w:val="20"/>
              </w:rPr>
              <w:t xml:space="preserve"> на 2022-2023 годы </w:t>
            </w:r>
          </w:p>
        </w:tc>
      </w:tr>
    </w:tbl>
    <w:bookmarkStart w:name="z1089" w:id="925"/>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925"/>
    <w:bookmarkStart w:name="z1090" w:id="926"/>
    <w:p>
      <w:pPr>
        <w:spacing w:after="0"/>
        <w:ind w:left="0"/>
        <w:jc w:val="both"/>
      </w:pPr>
      <w:r>
        <w:rPr>
          <w:rFonts w:ascii="Times New Roman"/>
          <w:b w:val="false"/>
          <w:i w:val="false"/>
          <w:color w:val="000000"/>
          <w:sz w:val="28"/>
        </w:rPr>
        <w:t xml:space="preserve">
      </w:t>
      </w:r>
    </w:p>
    <w:bookmarkEnd w:id="926"/>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1" w:id="927"/>
    <w:p>
      <w:pPr>
        <w:spacing w:after="0"/>
        <w:ind w:left="0"/>
        <w:jc w:val="both"/>
      </w:pPr>
      <w:r>
        <w:rPr>
          <w:rFonts w:ascii="Times New Roman"/>
          <w:b w:val="false"/>
          <w:i w:val="false"/>
          <w:color w:val="000000"/>
          <w:sz w:val="28"/>
        </w:rPr>
        <w:t xml:space="preserve">
      </w:t>
      </w:r>
    </w:p>
    <w:bookmarkEnd w:id="927"/>
    <w:p>
      <w:pPr>
        <w:spacing w:after="0"/>
        <w:ind w:left="0"/>
        <w:jc w:val="both"/>
      </w:pPr>
      <w:r>
        <w:drawing>
          <wp:inline distT="0" distB="0" distL="0" distR="0">
            <wp:extent cx="76708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6708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Соналы</w:t>
            </w:r>
            <w:r>
              <w:br/>
            </w:r>
            <w:r>
              <w:rPr>
                <w:rFonts w:ascii="Times New Roman"/>
                <w:b w:val="false"/>
                <w:i w:val="false"/>
                <w:color w:val="000000"/>
                <w:sz w:val="20"/>
              </w:rPr>
              <w:t xml:space="preserve"> на 2022-2023 годы</w:t>
            </w:r>
          </w:p>
        </w:tc>
      </w:tr>
    </w:tbl>
    <w:bookmarkStart w:name="z1093" w:id="928"/>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928"/>
    <w:bookmarkStart w:name="z1094" w:id="929"/>
    <w:p>
      <w:pPr>
        <w:spacing w:after="0"/>
        <w:ind w:left="0"/>
        <w:jc w:val="both"/>
      </w:pPr>
      <w:r>
        <w:rPr>
          <w:rFonts w:ascii="Times New Roman"/>
          <w:b w:val="false"/>
          <w:i w:val="false"/>
          <w:color w:val="000000"/>
          <w:sz w:val="28"/>
        </w:rPr>
        <w:t xml:space="preserve">
      </w:t>
      </w:r>
    </w:p>
    <w:bookmarkEnd w:id="929"/>
    <w:p>
      <w:pPr>
        <w:spacing w:after="0"/>
        <w:ind w:left="0"/>
        <w:jc w:val="both"/>
      </w:pPr>
      <w:r>
        <w:drawing>
          <wp:inline distT="0" distB="0" distL="0" distR="0">
            <wp:extent cx="6883400" cy="176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6883400" cy="176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Соналы</w:t>
            </w:r>
            <w:r>
              <w:br/>
            </w:r>
            <w:r>
              <w:rPr>
                <w:rFonts w:ascii="Times New Roman"/>
                <w:b w:val="false"/>
                <w:i w:val="false"/>
                <w:color w:val="000000"/>
                <w:sz w:val="20"/>
              </w:rPr>
              <w:t xml:space="preserve"> на 2022-2023 годы</w:t>
            </w:r>
          </w:p>
        </w:tc>
      </w:tr>
    </w:tbl>
    <w:bookmarkStart w:name="z1096" w:id="930"/>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930"/>
    <w:bookmarkStart w:name="z1097" w:id="931"/>
    <w:p>
      <w:pPr>
        <w:spacing w:after="0"/>
        <w:ind w:left="0"/>
        <w:jc w:val="both"/>
      </w:pPr>
      <w:r>
        <w:rPr>
          <w:rFonts w:ascii="Times New Roman"/>
          <w:b w:val="false"/>
          <w:i w:val="false"/>
          <w:color w:val="000000"/>
          <w:sz w:val="28"/>
        </w:rPr>
        <w:t xml:space="preserve">
      </w:t>
      </w:r>
    </w:p>
    <w:bookmarkEnd w:id="931"/>
    <w:p>
      <w:pPr>
        <w:spacing w:after="0"/>
        <w:ind w:left="0"/>
        <w:jc w:val="both"/>
      </w:pPr>
      <w:r>
        <w:drawing>
          <wp:inline distT="0" distB="0" distL="0" distR="0">
            <wp:extent cx="78105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8" w:id="932"/>
    <w:p>
      <w:pPr>
        <w:spacing w:after="0"/>
        <w:ind w:left="0"/>
        <w:jc w:val="both"/>
      </w:pPr>
      <w:r>
        <w:rPr>
          <w:rFonts w:ascii="Times New Roman"/>
          <w:b w:val="false"/>
          <w:i w:val="false"/>
          <w:color w:val="000000"/>
          <w:sz w:val="28"/>
        </w:rPr>
        <w:t xml:space="preserve">
      </w:t>
      </w:r>
    </w:p>
    <w:bookmarkEnd w:id="932"/>
    <w:p>
      <w:pPr>
        <w:spacing w:after="0"/>
        <w:ind w:left="0"/>
        <w:jc w:val="both"/>
      </w:pPr>
      <w:r>
        <w:drawing>
          <wp:inline distT="0" distB="0" distL="0" distR="0">
            <wp:extent cx="7810500" cy="210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210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Соналы</w:t>
            </w:r>
            <w:r>
              <w:br/>
            </w:r>
            <w:r>
              <w:rPr>
                <w:rFonts w:ascii="Times New Roman"/>
                <w:b w:val="false"/>
                <w:i w:val="false"/>
                <w:color w:val="000000"/>
                <w:sz w:val="20"/>
              </w:rPr>
              <w:t xml:space="preserve"> на 2022-2023 годы</w:t>
            </w:r>
          </w:p>
        </w:tc>
      </w:tr>
    </w:tbl>
    <w:bookmarkStart w:name="z1100" w:id="933"/>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сельском округе Соналы</w:t>
      </w:r>
    </w:p>
    <w:bookmarkEnd w:id="933"/>
    <w:bookmarkStart w:name="z1101" w:id="934"/>
    <w:p>
      <w:pPr>
        <w:spacing w:after="0"/>
        <w:ind w:left="0"/>
        <w:jc w:val="both"/>
      </w:pPr>
      <w:r>
        <w:rPr>
          <w:rFonts w:ascii="Times New Roman"/>
          <w:b w:val="false"/>
          <w:i w:val="false"/>
          <w:color w:val="000000"/>
          <w:sz w:val="28"/>
        </w:rPr>
        <w:t xml:space="preserve">
      </w:t>
      </w:r>
    </w:p>
    <w:bookmarkEnd w:id="934"/>
    <w:p>
      <w:pPr>
        <w:spacing w:after="0"/>
        <w:ind w:left="0"/>
        <w:jc w:val="both"/>
      </w:pPr>
      <w:r>
        <w:drawing>
          <wp:inline distT="0" distB="0" distL="0" distR="0">
            <wp:extent cx="7810500" cy="975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975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Соналы</w:t>
            </w:r>
            <w:r>
              <w:br/>
            </w:r>
            <w:r>
              <w:rPr>
                <w:rFonts w:ascii="Times New Roman"/>
                <w:b w:val="false"/>
                <w:i w:val="false"/>
                <w:color w:val="000000"/>
                <w:sz w:val="20"/>
              </w:rPr>
              <w:t xml:space="preserve"> на 2022-2023 годы</w:t>
            </w:r>
          </w:p>
        </w:tc>
      </w:tr>
    </w:tbl>
    <w:bookmarkStart w:name="z1103" w:id="935"/>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9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4" w:id="936"/>
          <w:p>
            <w:pPr>
              <w:spacing w:after="20"/>
              <w:ind w:left="20"/>
              <w:jc w:val="both"/>
            </w:pPr>
            <w:r>
              <w:rPr>
                <w:rFonts w:ascii="Times New Roman"/>
                <w:b w:val="false"/>
                <w:i w:val="false"/>
                <w:color w:val="000000"/>
                <w:sz w:val="20"/>
              </w:rPr>
              <w:t>
Наименование</w:t>
            </w:r>
          </w:p>
          <w:bookmarkEnd w:id="936"/>
          <w:p>
            <w:pPr>
              <w:spacing w:after="20"/>
              <w:ind w:left="20"/>
              <w:jc w:val="both"/>
            </w:pPr>
            <w:r>
              <w:rPr>
                <w:rFonts w:ascii="Times New Roman"/>
                <w:b w:val="false"/>
                <w:i w:val="false"/>
                <w:color w:val="000000"/>
                <w:sz w:val="20"/>
              </w:rPr>
              <w:t>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5" w:id="937"/>
          <w:p>
            <w:pPr>
              <w:spacing w:after="20"/>
              <w:ind w:left="20"/>
              <w:jc w:val="both"/>
            </w:pPr>
            <w:r>
              <w:rPr>
                <w:rFonts w:ascii="Times New Roman"/>
                <w:b w:val="false"/>
                <w:i w:val="false"/>
                <w:color w:val="000000"/>
                <w:sz w:val="20"/>
              </w:rPr>
              <w:t xml:space="preserve">
Количество загонов </w:t>
            </w:r>
          </w:p>
          <w:bookmarkEnd w:id="937"/>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6" w:id="938"/>
          <w:p>
            <w:pPr>
              <w:spacing w:after="20"/>
              <w:ind w:left="20"/>
              <w:jc w:val="both"/>
            </w:pPr>
            <w:r>
              <w:rPr>
                <w:rFonts w:ascii="Times New Roman"/>
                <w:b w:val="false"/>
                <w:i w:val="false"/>
                <w:color w:val="000000"/>
                <w:sz w:val="20"/>
              </w:rPr>
              <w:t xml:space="preserve">
Количество загонов </w:t>
            </w:r>
          </w:p>
          <w:bookmarkEnd w:id="938"/>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Соналы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1107" w:id="939"/>
    <w:p>
      <w:pPr>
        <w:spacing w:after="0"/>
        <w:ind w:left="0"/>
        <w:jc w:val="both"/>
      </w:pPr>
      <w:r>
        <w:rPr>
          <w:rFonts w:ascii="Times New Roman"/>
          <w:b w:val="false"/>
          <w:i w:val="false"/>
          <w:color w:val="000000"/>
          <w:sz w:val="28"/>
        </w:rPr>
        <w:t>
      Примечание: расшифровка аббревиатур:</w:t>
      </w:r>
    </w:p>
    <w:bookmarkEnd w:id="939"/>
    <w:bookmarkStart w:name="z1108" w:id="940"/>
    <w:p>
      <w:pPr>
        <w:spacing w:after="0"/>
        <w:ind w:left="0"/>
        <w:jc w:val="both"/>
      </w:pPr>
      <w:r>
        <w:rPr>
          <w:rFonts w:ascii="Times New Roman"/>
          <w:b w:val="false"/>
          <w:i w:val="false"/>
          <w:color w:val="000000"/>
          <w:sz w:val="28"/>
        </w:rPr>
        <w:t>
      ВЛС – весенне-летний сезон;</w:t>
      </w:r>
    </w:p>
    <w:bookmarkEnd w:id="940"/>
    <w:bookmarkStart w:name="z1109" w:id="941"/>
    <w:p>
      <w:pPr>
        <w:spacing w:after="0"/>
        <w:ind w:left="0"/>
        <w:jc w:val="both"/>
      </w:pPr>
      <w:r>
        <w:rPr>
          <w:rFonts w:ascii="Times New Roman"/>
          <w:b w:val="false"/>
          <w:i w:val="false"/>
          <w:color w:val="000000"/>
          <w:sz w:val="28"/>
        </w:rPr>
        <w:t>
      ЛОС – летне-осенний сезон;</w:t>
      </w:r>
    </w:p>
    <w:bookmarkEnd w:id="941"/>
    <w:bookmarkStart w:name="z1110" w:id="942"/>
    <w:p>
      <w:pPr>
        <w:spacing w:after="0"/>
        <w:ind w:left="0"/>
        <w:jc w:val="both"/>
      </w:pPr>
      <w:r>
        <w:rPr>
          <w:rFonts w:ascii="Times New Roman"/>
          <w:b w:val="false"/>
          <w:i w:val="false"/>
          <w:color w:val="000000"/>
          <w:sz w:val="28"/>
        </w:rPr>
        <w:t>
      ЛС – летний сезон;</w:t>
      </w:r>
    </w:p>
    <w:bookmarkEnd w:id="942"/>
    <w:bookmarkStart w:name="z1111" w:id="943"/>
    <w:p>
      <w:pPr>
        <w:spacing w:after="0"/>
        <w:ind w:left="0"/>
        <w:jc w:val="both"/>
      </w:pPr>
      <w:r>
        <w:rPr>
          <w:rFonts w:ascii="Times New Roman"/>
          <w:b w:val="false"/>
          <w:i w:val="false"/>
          <w:color w:val="000000"/>
          <w:sz w:val="28"/>
        </w:rPr>
        <w:t>
      ОЗ – отдыхающий загон.</w:t>
      </w:r>
    </w:p>
    <w:bookmarkEnd w:id="94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 </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1113" w:id="944"/>
    <w:p>
      <w:pPr>
        <w:spacing w:after="0"/>
        <w:ind w:left="0"/>
        <w:jc w:val="left"/>
      </w:pPr>
      <w:r>
        <w:rPr>
          <w:rFonts w:ascii="Times New Roman"/>
          <w:b/>
          <w:i w:val="false"/>
          <w:color w:val="000000"/>
        </w:rPr>
        <w:t xml:space="preserve"> План по управлению пастбищами и их использованию земель сельского округа Ахмет на 2022-2023 годы</w:t>
      </w:r>
    </w:p>
    <w:bookmarkEnd w:id="944"/>
    <w:bookmarkStart w:name="z1114" w:id="945"/>
    <w:p>
      <w:pPr>
        <w:spacing w:after="0"/>
        <w:ind w:left="0"/>
        <w:jc w:val="both"/>
      </w:pPr>
      <w:r>
        <w:rPr>
          <w:rFonts w:ascii="Times New Roman"/>
          <w:b w:val="false"/>
          <w:i w:val="false"/>
          <w:color w:val="000000"/>
          <w:sz w:val="28"/>
        </w:rPr>
        <w:t>
      Общая площадь земель сельского округа Ахмет составляет 71 269 гектар, из них пашни – 17 964 га, пастбищные земли – 50 337 гектар, сенокос – 1 811 гектар, другие категории – 1 157 гектар.</w:t>
      </w:r>
    </w:p>
    <w:bookmarkEnd w:id="945"/>
    <w:bookmarkStart w:name="z1115" w:id="946"/>
    <w:p>
      <w:pPr>
        <w:spacing w:after="0"/>
        <w:ind w:left="0"/>
        <w:jc w:val="both"/>
      </w:pPr>
      <w:r>
        <w:rPr>
          <w:rFonts w:ascii="Times New Roman"/>
          <w:b w:val="false"/>
          <w:i w:val="false"/>
          <w:color w:val="000000"/>
          <w:sz w:val="28"/>
        </w:rPr>
        <w:t>
      По категориям земли подразделяются на:</w:t>
      </w:r>
    </w:p>
    <w:bookmarkEnd w:id="946"/>
    <w:bookmarkStart w:name="z1116" w:id="947"/>
    <w:p>
      <w:pPr>
        <w:spacing w:after="0"/>
        <w:ind w:left="0"/>
        <w:jc w:val="both"/>
      </w:pPr>
      <w:r>
        <w:rPr>
          <w:rFonts w:ascii="Times New Roman"/>
          <w:b w:val="false"/>
          <w:i w:val="false"/>
          <w:color w:val="000000"/>
          <w:sz w:val="28"/>
        </w:rPr>
        <w:t>
      земли сельскохозяйственного назначения – 54 730 гектар;</w:t>
      </w:r>
    </w:p>
    <w:bookmarkEnd w:id="947"/>
    <w:bookmarkStart w:name="z1117" w:id="948"/>
    <w:p>
      <w:pPr>
        <w:spacing w:after="0"/>
        <w:ind w:left="0"/>
        <w:jc w:val="both"/>
      </w:pPr>
      <w:r>
        <w:rPr>
          <w:rFonts w:ascii="Times New Roman"/>
          <w:b w:val="false"/>
          <w:i w:val="false"/>
          <w:color w:val="000000"/>
          <w:sz w:val="28"/>
        </w:rPr>
        <w:t>
      земли населенных пунктов – 12 435 гектар;</w:t>
      </w:r>
    </w:p>
    <w:bookmarkEnd w:id="948"/>
    <w:bookmarkStart w:name="z1118" w:id="949"/>
    <w:p>
      <w:pPr>
        <w:spacing w:after="0"/>
        <w:ind w:left="0"/>
        <w:jc w:val="both"/>
      </w:pPr>
      <w:r>
        <w:rPr>
          <w:rFonts w:ascii="Times New Roman"/>
          <w:b w:val="false"/>
          <w:i w:val="false"/>
          <w:color w:val="000000"/>
          <w:sz w:val="28"/>
        </w:rPr>
        <w:t>
      земли запаса – 4 032 гектар;</w:t>
      </w:r>
    </w:p>
    <w:bookmarkEnd w:id="949"/>
    <w:bookmarkStart w:name="z1119" w:id="950"/>
    <w:p>
      <w:pPr>
        <w:spacing w:after="0"/>
        <w:ind w:left="0"/>
        <w:jc w:val="both"/>
      </w:pPr>
      <w:r>
        <w:rPr>
          <w:rFonts w:ascii="Times New Roman"/>
          <w:b w:val="false"/>
          <w:i w:val="false"/>
          <w:color w:val="000000"/>
          <w:sz w:val="28"/>
        </w:rPr>
        <w:t>
      другие категории – 72 га.</w:t>
      </w:r>
    </w:p>
    <w:bookmarkEnd w:id="950"/>
    <w:bookmarkStart w:name="z1120" w:id="951"/>
    <w:p>
      <w:pPr>
        <w:spacing w:after="0"/>
        <w:ind w:left="0"/>
        <w:jc w:val="both"/>
      </w:pPr>
      <w:r>
        <w:rPr>
          <w:rFonts w:ascii="Times New Roman"/>
          <w:b w:val="false"/>
          <w:i w:val="false"/>
          <w:color w:val="000000"/>
          <w:sz w:val="28"/>
        </w:rPr>
        <w:t>
      На 1 июля 2021 года в сельском округе Ахмет насчитывается (личное подворье населения, крестьянские хозяйства, юридические лица) крупного рогатого скота 1 650 голов, из них маточное поголовье 897 голов, мелкого рогатого скота 3 079 голов, 1 973 голов лошадей.</w:t>
      </w:r>
    </w:p>
    <w:bookmarkEnd w:id="951"/>
    <w:bookmarkStart w:name="z1121" w:id="952"/>
    <w:p>
      <w:pPr>
        <w:spacing w:after="0"/>
        <w:ind w:left="0"/>
        <w:jc w:val="both"/>
      </w:pPr>
      <w:r>
        <w:rPr>
          <w:rFonts w:ascii="Times New Roman"/>
          <w:b w:val="false"/>
          <w:i w:val="false"/>
          <w:color w:val="000000"/>
          <w:sz w:val="28"/>
        </w:rPr>
        <w:t>
      Поголовье юридических лиц, крестьянских и фермерских хозяйствах сельского округа Ахмет составляет: крупного рогатого скота 800 головы, мелкого рогатого скота 1 249 голов, 583 голов лошадей.</w:t>
      </w:r>
    </w:p>
    <w:bookmarkEnd w:id="952"/>
    <w:bookmarkStart w:name="z1122" w:id="953"/>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36 512 гектар, нагрузка на пастбища 58,8%.</w:t>
      </w:r>
    </w:p>
    <w:bookmarkEnd w:id="953"/>
    <w:bookmarkStart w:name="z1123" w:id="954"/>
    <w:p>
      <w:pPr>
        <w:spacing w:after="0"/>
        <w:ind w:left="0"/>
        <w:jc w:val="both"/>
      </w:pPr>
      <w:r>
        <w:rPr>
          <w:rFonts w:ascii="Times New Roman"/>
          <w:b w:val="false"/>
          <w:i w:val="false"/>
          <w:color w:val="000000"/>
          <w:sz w:val="28"/>
        </w:rPr>
        <w:t>
      Для обеспечения сельскохозяйственных животных по сельскому округу Ахмет имеются всего 50 337 гектар пастбищных угодий. В черте населенных пунктов числится 11 806 гектар пастбищ.</w:t>
      </w:r>
    </w:p>
    <w:bookmarkEnd w:id="954"/>
    <w:bookmarkStart w:name="z1124" w:id="955"/>
    <w:p>
      <w:pPr>
        <w:spacing w:after="0"/>
        <w:ind w:left="0"/>
        <w:jc w:val="both"/>
      </w:pPr>
      <w:r>
        <w:rPr>
          <w:rFonts w:ascii="Times New Roman"/>
          <w:b w:val="false"/>
          <w:i w:val="false"/>
          <w:color w:val="000000"/>
          <w:sz w:val="28"/>
        </w:rPr>
        <w:t>
      В сельском округе Ахмет сервитуты для прогона скота не установлены.</w:t>
      </w:r>
    </w:p>
    <w:bookmarkEnd w:id="955"/>
    <w:bookmarkStart w:name="z1125" w:id="956"/>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11 806 гектар, потребность составляет 5 160 гектар, при норме нагрузки 12 гектар/голов. (КРС маточного поголовья 430 голов*12 га=5 160 га).</w:t>
      </w:r>
    </w:p>
    <w:bookmarkEnd w:id="956"/>
    <w:bookmarkStart w:name="z1126" w:id="957"/>
    <w:p>
      <w:pPr>
        <w:spacing w:after="0"/>
        <w:ind w:left="0"/>
        <w:jc w:val="both"/>
      </w:pPr>
      <w:r>
        <w:rPr>
          <w:rFonts w:ascii="Times New Roman"/>
          <w:b w:val="false"/>
          <w:i w:val="false"/>
          <w:color w:val="000000"/>
          <w:sz w:val="28"/>
        </w:rPr>
        <w:t>
      Организован 2 гурта отгонного пастбища на 150 голов КРС (молодняк, бычки), 4 отара 300 голов МРС, 2 табуна лошадей на 1 390 голов на землях запаса и сельхозформирований.</w:t>
      </w:r>
    </w:p>
    <w:bookmarkEnd w:id="957"/>
    <w:bookmarkStart w:name="z1127" w:id="958"/>
    <w:p>
      <w:pPr>
        <w:spacing w:after="0"/>
        <w:ind w:left="0"/>
        <w:jc w:val="both"/>
      </w:pPr>
      <w:r>
        <w:rPr>
          <w:rFonts w:ascii="Times New Roman"/>
          <w:b w:val="false"/>
          <w:i w:val="false"/>
          <w:color w:val="000000"/>
          <w:sz w:val="28"/>
        </w:rPr>
        <w:t>
      Имеется потребность пастбищных угодий по выпасу всего сельскохозяйственных животных местного населения в размере 12 225 гектар, при норме нагрузки на голову крупно рогатого скота – 12 гектар/на 1 голов, мелко рогатого скота – 2,5 гектар/ на 1 голову, лошадей – 15 гектар/ на 1 голову.</w:t>
      </w:r>
    </w:p>
    <w:bookmarkEnd w:id="958"/>
    <w:bookmarkStart w:name="z1128" w:id="959"/>
    <w:p>
      <w:pPr>
        <w:spacing w:after="0"/>
        <w:ind w:left="0"/>
        <w:jc w:val="both"/>
      </w:pPr>
      <w:r>
        <w:rPr>
          <w:rFonts w:ascii="Times New Roman"/>
          <w:b w:val="false"/>
          <w:i w:val="false"/>
          <w:color w:val="000000"/>
          <w:sz w:val="28"/>
        </w:rPr>
        <w:t>
      Потребность:</w:t>
      </w:r>
    </w:p>
    <w:bookmarkEnd w:id="959"/>
    <w:bookmarkStart w:name="z1129" w:id="960"/>
    <w:p>
      <w:pPr>
        <w:spacing w:after="0"/>
        <w:ind w:left="0"/>
        <w:jc w:val="both"/>
      </w:pPr>
      <w:r>
        <w:rPr>
          <w:rFonts w:ascii="Times New Roman"/>
          <w:b w:val="false"/>
          <w:i w:val="false"/>
          <w:color w:val="000000"/>
          <w:sz w:val="28"/>
        </w:rPr>
        <w:t>
      крупно рогатого скота 700 голов * 12 гектар/на 1 голову = 8 400 гектар;</w:t>
      </w:r>
    </w:p>
    <w:bookmarkEnd w:id="960"/>
    <w:bookmarkStart w:name="z1130" w:id="961"/>
    <w:p>
      <w:pPr>
        <w:spacing w:after="0"/>
        <w:ind w:left="0"/>
        <w:jc w:val="both"/>
      </w:pPr>
      <w:r>
        <w:rPr>
          <w:rFonts w:ascii="Times New Roman"/>
          <w:b w:val="false"/>
          <w:i w:val="false"/>
          <w:color w:val="000000"/>
          <w:sz w:val="28"/>
        </w:rPr>
        <w:t>
      для мелко рогатого скота – 1 530 голов * 2,5 гектар/на 1 голову = 3 825 гектар;</w:t>
      </w:r>
    </w:p>
    <w:bookmarkEnd w:id="961"/>
    <w:bookmarkStart w:name="z1131" w:id="962"/>
    <w:p>
      <w:pPr>
        <w:spacing w:after="0"/>
        <w:ind w:left="0"/>
        <w:jc w:val="both"/>
      </w:pPr>
      <w:r>
        <w:rPr>
          <w:rFonts w:ascii="Times New Roman"/>
          <w:b w:val="false"/>
          <w:i w:val="false"/>
          <w:color w:val="000000"/>
          <w:sz w:val="28"/>
        </w:rPr>
        <w:t>
      8 400+3 825=12 225 гектар.</w:t>
      </w:r>
    </w:p>
    <w:bookmarkEnd w:id="962"/>
    <w:bookmarkStart w:name="z1132" w:id="963"/>
    <w:p>
      <w:pPr>
        <w:spacing w:after="0"/>
        <w:ind w:left="0"/>
        <w:jc w:val="both"/>
      </w:pPr>
      <w:r>
        <w:rPr>
          <w:rFonts w:ascii="Times New Roman"/>
          <w:b w:val="false"/>
          <w:i w:val="false"/>
          <w:color w:val="000000"/>
          <w:sz w:val="28"/>
        </w:rPr>
        <w:t>
      Нагрузка в пастбищах для выпаса с/х животных населения составляет 103,5%, имеется потребность 419 га, которая будет удовлетворена за счет резирвирования земель запаса на площади 2 726 га.</w:t>
      </w:r>
    </w:p>
    <w:bookmarkEnd w:id="9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Ахмет</w:t>
            </w:r>
            <w:r>
              <w:br/>
            </w:r>
            <w:r>
              <w:rPr>
                <w:rFonts w:ascii="Times New Roman"/>
                <w:b w:val="false"/>
                <w:i w:val="false"/>
                <w:color w:val="000000"/>
                <w:sz w:val="20"/>
              </w:rPr>
              <w:t xml:space="preserve"> на 2022-2023 годы</w:t>
            </w:r>
          </w:p>
        </w:tc>
      </w:tr>
    </w:tbl>
    <w:bookmarkStart w:name="z1134" w:id="964"/>
    <w:p>
      <w:pPr>
        <w:spacing w:after="0"/>
        <w:ind w:left="0"/>
        <w:jc w:val="left"/>
      </w:pPr>
      <w:r>
        <w:rPr>
          <w:rFonts w:ascii="Times New Roman"/>
          <w:b/>
          <w:i w:val="false"/>
          <w:color w:val="000000"/>
        </w:rPr>
        <w:t xml:space="preserve"> Схема (карта) расположения пастбищ на территории сельского округа Ахмет в разрезе категорий земель, собственников земельных участков и землепользователей на основании правоустанавливающих документов</w:t>
      </w:r>
    </w:p>
    <w:bookmarkEnd w:id="964"/>
    <w:bookmarkStart w:name="z1135" w:id="965"/>
    <w:p>
      <w:pPr>
        <w:spacing w:after="0"/>
        <w:ind w:left="0"/>
        <w:jc w:val="both"/>
      </w:pPr>
      <w:r>
        <w:rPr>
          <w:rFonts w:ascii="Times New Roman"/>
          <w:b w:val="false"/>
          <w:i w:val="false"/>
          <w:color w:val="000000"/>
          <w:sz w:val="28"/>
        </w:rPr>
        <w:t xml:space="preserve">
      </w:t>
      </w:r>
    </w:p>
    <w:bookmarkEnd w:id="965"/>
    <w:p>
      <w:pPr>
        <w:spacing w:after="0"/>
        <w:ind w:left="0"/>
        <w:jc w:val="both"/>
      </w:pPr>
      <w:r>
        <w:drawing>
          <wp:inline distT="0" distB="0" distL="0" distR="0">
            <wp:extent cx="7810500" cy="887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887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36" w:id="966"/>
    <w:p>
      <w:pPr>
        <w:spacing w:after="0"/>
        <w:ind w:left="0"/>
        <w:jc w:val="both"/>
      </w:pPr>
      <w:r>
        <w:rPr>
          <w:rFonts w:ascii="Times New Roman"/>
          <w:b w:val="false"/>
          <w:i w:val="false"/>
          <w:color w:val="000000"/>
          <w:sz w:val="28"/>
        </w:rPr>
        <w:t xml:space="preserve">
      </w:t>
      </w:r>
    </w:p>
    <w:bookmarkEnd w:id="966"/>
    <w:p>
      <w:pPr>
        <w:spacing w:after="0"/>
        <w:ind w:left="0"/>
        <w:jc w:val="both"/>
      </w:pPr>
      <w:r>
        <w:drawing>
          <wp:inline distT="0" distB="0" distL="0" distR="0">
            <wp:extent cx="3581400" cy="161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3581400" cy="161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37" w:id="967"/>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 поголовья крупно рогатого скота по сельскому округу Ахмет </w:t>
      </w:r>
    </w:p>
    <w:bookmarkEnd w:id="9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 ауыл</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11 806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5 160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11 806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5 160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138" w:id="968"/>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w:t>
      </w:r>
    </w:p>
    <w:bookmarkEnd w:id="968"/>
    <w:bookmarkStart w:name="z1139" w:id="969"/>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сельскому округу Ахмет</w:t>
      </w:r>
    </w:p>
    <w:bookmarkEnd w:id="96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 ауыл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8 400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12 225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12 225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Ахмет </w:t>
            </w:r>
            <w:r>
              <w:br/>
            </w:r>
            <w:r>
              <w:rPr>
                <w:rFonts w:ascii="Times New Roman"/>
                <w:b w:val="false"/>
                <w:i w:val="false"/>
                <w:color w:val="000000"/>
                <w:sz w:val="20"/>
              </w:rPr>
              <w:t xml:space="preserve"> на 2022-2023 годы </w:t>
            </w:r>
          </w:p>
        </w:tc>
      </w:tr>
    </w:tbl>
    <w:bookmarkStart w:name="z1141" w:id="970"/>
    <w:p>
      <w:pPr>
        <w:spacing w:after="0"/>
        <w:ind w:left="0"/>
        <w:jc w:val="left"/>
      </w:pPr>
      <w:r>
        <w:rPr>
          <w:rFonts w:ascii="Times New Roman"/>
          <w:b/>
          <w:i w:val="false"/>
          <w:color w:val="000000"/>
        </w:rPr>
        <w:t xml:space="preserve"> Приемлемая схема пастбищеоборотов для сельского округа Ахмет</w:t>
      </w:r>
    </w:p>
    <w:bookmarkEnd w:id="9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1142" w:id="971"/>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97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Ахмет </w:t>
            </w:r>
            <w:r>
              <w:br/>
            </w:r>
            <w:r>
              <w:rPr>
                <w:rFonts w:ascii="Times New Roman"/>
                <w:b w:val="false"/>
                <w:i w:val="false"/>
                <w:color w:val="000000"/>
                <w:sz w:val="20"/>
              </w:rPr>
              <w:t xml:space="preserve"> на 2022-2023 годы </w:t>
            </w:r>
          </w:p>
        </w:tc>
      </w:tr>
    </w:tbl>
    <w:bookmarkStart w:name="z1144" w:id="972"/>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972"/>
    <w:bookmarkStart w:name="z1145" w:id="973"/>
    <w:p>
      <w:pPr>
        <w:spacing w:after="0"/>
        <w:ind w:left="0"/>
        <w:jc w:val="both"/>
      </w:pPr>
      <w:r>
        <w:rPr>
          <w:rFonts w:ascii="Times New Roman"/>
          <w:b w:val="false"/>
          <w:i w:val="false"/>
          <w:color w:val="000000"/>
          <w:sz w:val="28"/>
        </w:rPr>
        <w:t xml:space="preserve">
      </w:t>
      </w:r>
    </w:p>
    <w:bookmarkEnd w:id="973"/>
    <w:p>
      <w:pPr>
        <w:spacing w:after="0"/>
        <w:ind w:left="0"/>
        <w:jc w:val="both"/>
      </w:pPr>
      <w:r>
        <w:drawing>
          <wp:inline distT="0" distB="0" distL="0" distR="0">
            <wp:extent cx="7810500" cy="731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731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46" w:id="974"/>
    <w:p>
      <w:pPr>
        <w:spacing w:after="0"/>
        <w:ind w:left="0"/>
        <w:jc w:val="both"/>
      </w:pPr>
      <w:r>
        <w:rPr>
          <w:rFonts w:ascii="Times New Roman"/>
          <w:b w:val="false"/>
          <w:i w:val="false"/>
          <w:color w:val="000000"/>
          <w:sz w:val="28"/>
        </w:rPr>
        <w:t xml:space="preserve">
      </w:t>
      </w:r>
    </w:p>
    <w:bookmarkEnd w:id="974"/>
    <w:p>
      <w:pPr>
        <w:spacing w:after="0"/>
        <w:ind w:left="0"/>
        <w:jc w:val="both"/>
      </w:pPr>
      <w:r>
        <w:drawing>
          <wp:inline distT="0" distB="0" distL="0" distR="0">
            <wp:extent cx="76708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670800" cy="547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Ахмет</w:t>
            </w:r>
            <w:r>
              <w:br/>
            </w:r>
            <w:r>
              <w:rPr>
                <w:rFonts w:ascii="Times New Roman"/>
                <w:b w:val="false"/>
                <w:i w:val="false"/>
                <w:color w:val="000000"/>
                <w:sz w:val="20"/>
              </w:rPr>
              <w:t xml:space="preserve"> на 2022-2023 годы</w:t>
            </w:r>
          </w:p>
        </w:tc>
      </w:tr>
    </w:tbl>
    <w:bookmarkStart w:name="z1148" w:id="975"/>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975"/>
    <w:bookmarkStart w:name="z1149" w:id="976"/>
    <w:p>
      <w:pPr>
        <w:spacing w:after="0"/>
        <w:ind w:left="0"/>
        <w:jc w:val="both"/>
      </w:pPr>
      <w:r>
        <w:rPr>
          <w:rFonts w:ascii="Times New Roman"/>
          <w:b w:val="false"/>
          <w:i w:val="false"/>
          <w:color w:val="000000"/>
          <w:sz w:val="28"/>
        </w:rPr>
        <w:t xml:space="preserve">
      </w:t>
      </w:r>
    </w:p>
    <w:bookmarkEnd w:id="976"/>
    <w:p>
      <w:pPr>
        <w:spacing w:after="0"/>
        <w:ind w:left="0"/>
        <w:jc w:val="both"/>
      </w:pPr>
      <w:r>
        <w:drawing>
          <wp:inline distT="0" distB="0" distL="0" distR="0">
            <wp:extent cx="7810500" cy="863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863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Ахмет</w:t>
            </w:r>
            <w:r>
              <w:br/>
            </w:r>
            <w:r>
              <w:rPr>
                <w:rFonts w:ascii="Times New Roman"/>
                <w:b w:val="false"/>
                <w:i w:val="false"/>
                <w:color w:val="000000"/>
                <w:sz w:val="20"/>
              </w:rPr>
              <w:t>на 2022-2023 годы</w:t>
            </w:r>
          </w:p>
        </w:tc>
      </w:tr>
    </w:tbl>
    <w:bookmarkStart w:name="z1151" w:id="977"/>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977"/>
    <w:bookmarkStart w:name="z1152" w:id="978"/>
    <w:p>
      <w:pPr>
        <w:spacing w:after="0"/>
        <w:ind w:left="0"/>
        <w:jc w:val="both"/>
      </w:pPr>
      <w:r>
        <w:rPr>
          <w:rFonts w:ascii="Times New Roman"/>
          <w:b w:val="false"/>
          <w:i w:val="false"/>
          <w:color w:val="000000"/>
          <w:sz w:val="28"/>
        </w:rPr>
        <w:t xml:space="preserve">
      </w:t>
      </w:r>
    </w:p>
    <w:bookmarkEnd w:id="978"/>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53" w:id="979"/>
    <w:p>
      <w:pPr>
        <w:spacing w:after="0"/>
        <w:ind w:left="0"/>
        <w:jc w:val="both"/>
      </w:pPr>
      <w:r>
        <w:rPr>
          <w:rFonts w:ascii="Times New Roman"/>
          <w:b w:val="false"/>
          <w:i w:val="false"/>
          <w:color w:val="000000"/>
          <w:sz w:val="28"/>
        </w:rPr>
        <w:t xml:space="preserve">
      </w:t>
      </w:r>
    </w:p>
    <w:bookmarkEnd w:id="979"/>
    <w:p>
      <w:pPr>
        <w:spacing w:after="0"/>
        <w:ind w:left="0"/>
        <w:jc w:val="both"/>
      </w:pPr>
      <w:r>
        <w:drawing>
          <wp:inline distT="0" distB="0" distL="0" distR="0">
            <wp:extent cx="7200900" cy="238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200900" cy="238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Ахмет</w:t>
            </w:r>
            <w:r>
              <w:br/>
            </w:r>
            <w:r>
              <w:rPr>
                <w:rFonts w:ascii="Times New Roman"/>
                <w:b w:val="false"/>
                <w:i w:val="false"/>
                <w:color w:val="000000"/>
                <w:sz w:val="20"/>
              </w:rPr>
              <w:t xml:space="preserve"> на 2022-2023 годы</w:t>
            </w:r>
          </w:p>
        </w:tc>
      </w:tr>
    </w:tbl>
    <w:bookmarkStart w:name="z1155" w:id="980"/>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сельском округе Ахмет</w:t>
      </w:r>
    </w:p>
    <w:bookmarkEnd w:id="980"/>
    <w:bookmarkStart w:name="z1156" w:id="981"/>
    <w:p>
      <w:pPr>
        <w:spacing w:after="0"/>
        <w:ind w:left="0"/>
        <w:jc w:val="both"/>
      </w:pPr>
      <w:r>
        <w:rPr>
          <w:rFonts w:ascii="Times New Roman"/>
          <w:b w:val="false"/>
          <w:i w:val="false"/>
          <w:color w:val="000000"/>
          <w:sz w:val="28"/>
        </w:rPr>
        <w:t xml:space="preserve">
      </w:t>
      </w:r>
    </w:p>
    <w:bookmarkEnd w:id="981"/>
    <w:p>
      <w:pPr>
        <w:spacing w:after="0"/>
        <w:ind w:left="0"/>
        <w:jc w:val="both"/>
      </w:pPr>
      <w:r>
        <w:drawing>
          <wp:inline distT="0" distB="0" distL="0" distR="0">
            <wp:extent cx="7810500" cy="887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887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57" w:id="982"/>
    <w:p>
      <w:pPr>
        <w:spacing w:after="0"/>
        <w:ind w:left="0"/>
        <w:jc w:val="both"/>
      </w:pPr>
      <w:r>
        <w:rPr>
          <w:rFonts w:ascii="Times New Roman"/>
          <w:b w:val="false"/>
          <w:i w:val="false"/>
          <w:color w:val="000000"/>
          <w:sz w:val="28"/>
        </w:rPr>
        <w:t xml:space="preserve">
      </w:t>
      </w:r>
    </w:p>
    <w:bookmarkEnd w:id="982"/>
    <w:p>
      <w:pPr>
        <w:spacing w:after="0"/>
        <w:ind w:left="0"/>
        <w:jc w:val="both"/>
      </w:pPr>
      <w:r>
        <w:drawing>
          <wp:inline distT="0" distB="0" distL="0" distR="0">
            <wp:extent cx="4000500" cy="218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4000500" cy="218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Ахмет </w:t>
            </w:r>
            <w:r>
              <w:br/>
            </w:r>
            <w:r>
              <w:rPr>
                <w:rFonts w:ascii="Times New Roman"/>
                <w:b w:val="false"/>
                <w:i w:val="false"/>
                <w:color w:val="000000"/>
                <w:sz w:val="20"/>
              </w:rPr>
              <w:t xml:space="preserve"> на 2022-2023 годы</w:t>
            </w:r>
          </w:p>
        </w:tc>
      </w:tr>
    </w:tbl>
    <w:bookmarkStart w:name="z1159" w:id="983"/>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98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0" w:id="984"/>
          <w:p>
            <w:pPr>
              <w:spacing w:after="20"/>
              <w:ind w:left="20"/>
              <w:jc w:val="both"/>
            </w:pPr>
            <w:r>
              <w:rPr>
                <w:rFonts w:ascii="Times New Roman"/>
                <w:b w:val="false"/>
                <w:i w:val="false"/>
                <w:color w:val="000000"/>
                <w:sz w:val="20"/>
              </w:rPr>
              <w:t>
Наименование</w:t>
            </w:r>
          </w:p>
          <w:bookmarkEnd w:id="984"/>
          <w:p>
            <w:pPr>
              <w:spacing w:after="20"/>
              <w:ind w:left="20"/>
              <w:jc w:val="both"/>
            </w:pPr>
            <w:r>
              <w:rPr>
                <w:rFonts w:ascii="Times New Roman"/>
                <w:b w:val="false"/>
                <w:i w:val="false"/>
                <w:color w:val="000000"/>
                <w:sz w:val="20"/>
              </w:rPr>
              <w:t>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1" w:id="985"/>
          <w:p>
            <w:pPr>
              <w:spacing w:after="20"/>
              <w:ind w:left="20"/>
              <w:jc w:val="both"/>
            </w:pPr>
            <w:r>
              <w:rPr>
                <w:rFonts w:ascii="Times New Roman"/>
                <w:b w:val="false"/>
                <w:i w:val="false"/>
                <w:color w:val="000000"/>
                <w:sz w:val="20"/>
              </w:rPr>
              <w:t xml:space="preserve">
Количество загонов </w:t>
            </w:r>
          </w:p>
          <w:bookmarkEnd w:id="985"/>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2" w:id="986"/>
          <w:p>
            <w:pPr>
              <w:spacing w:after="20"/>
              <w:ind w:left="20"/>
              <w:jc w:val="both"/>
            </w:pPr>
            <w:r>
              <w:rPr>
                <w:rFonts w:ascii="Times New Roman"/>
                <w:b w:val="false"/>
                <w:i w:val="false"/>
                <w:color w:val="000000"/>
                <w:sz w:val="20"/>
              </w:rPr>
              <w:t xml:space="preserve">
Количество загонов </w:t>
            </w:r>
          </w:p>
          <w:bookmarkEnd w:id="986"/>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Куланотпес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1163" w:id="987"/>
    <w:p>
      <w:pPr>
        <w:spacing w:after="0"/>
        <w:ind w:left="0"/>
        <w:jc w:val="both"/>
      </w:pPr>
      <w:r>
        <w:rPr>
          <w:rFonts w:ascii="Times New Roman"/>
          <w:b w:val="false"/>
          <w:i w:val="false"/>
          <w:color w:val="000000"/>
          <w:sz w:val="28"/>
        </w:rPr>
        <w:t>
      Примечание: расшифровка аббревиатур:</w:t>
      </w:r>
    </w:p>
    <w:bookmarkEnd w:id="987"/>
    <w:bookmarkStart w:name="z1164" w:id="988"/>
    <w:p>
      <w:pPr>
        <w:spacing w:after="0"/>
        <w:ind w:left="0"/>
        <w:jc w:val="both"/>
      </w:pPr>
      <w:r>
        <w:rPr>
          <w:rFonts w:ascii="Times New Roman"/>
          <w:b w:val="false"/>
          <w:i w:val="false"/>
          <w:color w:val="000000"/>
          <w:sz w:val="28"/>
        </w:rPr>
        <w:t>
      ВЛС – весенне-летний сезон;</w:t>
      </w:r>
    </w:p>
    <w:bookmarkEnd w:id="988"/>
    <w:bookmarkStart w:name="z1165" w:id="989"/>
    <w:p>
      <w:pPr>
        <w:spacing w:after="0"/>
        <w:ind w:left="0"/>
        <w:jc w:val="both"/>
      </w:pPr>
      <w:r>
        <w:rPr>
          <w:rFonts w:ascii="Times New Roman"/>
          <w:b w:val="false"/>
          <w:i w:val="false"/>
          <w:color w:val="000000"/>
          <w:sz w:val="28"/>
        </w:rPr>
        <w:t>
      ЛОС – летне-осенний сезон;</w:t>
      </w:r>
    </w:p>
    <w:bookmarkEnd w:id="989"/>
    <w:bookmarkStart w:name="z1166" w:id="990"/>
    <w:p>
      <w:pPr>
        <w:spacing w:after="0"/>
        <w:ind w:left="0"/>
        <w:jc w:val="both"/>
      </w:pPr>
      <w:r>
        <w:rPr>
          <w:rFonts w:ascii="Times New Roman"/>
          <w:b w:val="false"/>
          <w:i w:val="false"/>
          <w:color w:val="000000"/>
          <w:sz w:val="28"/>
        </w:rPr>
        <w:t>
      ЛС – летний сезон;</w:t>
      </w:r>
    </w:p>
    <w:bookmarkEnd w:id="990"/>
    <w:bookmarkStart w:name="z1167" w:id="991"/>
    <w:p>
      <w:pPr>
        <w:spacing w:after="0"/>
        <w:ind w:left="0"/>
        <w:jc w:val="both"/>
      </w:pPr>
      <w:r>
        <w:rPr>
          <w:rFonts w:ascii="Times New Roman"/>
          <w:b w:val="false"/>
          <w:i w:val="false"/>
          <w:color w:val="000000"/>
          <w:sz w:val="28"/>
        </w:rPr>
        <w:t>
      ОЗ – отдыхающий загон.</w:t>
      </w:r>
    </w:p>
    <w:bookmarkEnd w:id="99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w:t>
            </w:r>
            <w:r>
              <w:br/>
            </w:r>
            <w:r>
              <w:rPr>
                <w:rFonts w:ascii="Times New Roman"/>
                <w:b w:val="false"/>
                <w:i w:val="false"/>
                <w:color w:val="000000"/>
                <w:sz w:val="20"/>
              </w:rPr>
              <w:t xml:space="preserve"> к решению Нуринского районного маслихата </w:t>
            </w:r>
            <w:r>
              <w:br/>
            </w:r>
            <w:r>
              <w:rPr>
                <w:rFonts w:ascii="Times New Roman"/>
                <w:b w:val="false"/>
                <w:i w:val="false"/>
                <w:color w:val="000000"/>
                <w:sz w:val="20"/>
              </w:rPr>
              <w:t>от 09 декабря 2021 года № 96</w:t>
            </w:r>
          </w:p>
        </w:tc>
      </w:tr>
    </w:tbl>
    <w:bookmarkStart w:name="z1169" w:id="992"/>
    <w:p>
      <w:pPr>
        <w:spacing w:after="0"/>
        <w:ind w:left="0"/>
        <w:jc w:val="left"/>
      </w:pPr>
      <w:r>
        <w:rPr>
          <w:rFonts w:ascii="Times New Roman"/>
          <w:b/>
          <w:i w:val="false"/>
          <w:color w:val="000000"/>
        </w:rPr>
        <w:t xml:space="preserve"> План по управлению пастбищами и их использованию Талдысайского сельского округа на 2022-2023 годы</w:t>
      </w:r>
    </w:p>
    <w:bookmarkEnd w:id="992"/>
    <w:bookmarkStart w:name="z1170" w:id="993"/>
    <w:p>
      <w:pPr>
        <w:spacing w:after="0"/>
        <w:ind w:left="0"/>
        <w:jc w:val="both"/>
      </w:pPr>
      <w:r>
        <w:rPr>
          <w:rFonts w:ascii="Times New Roman"/>
          <w:b w:val="false"/>
          <w:i w:val="false"/>
          <w:color w:val="000000"/>
          <w:sz w:val="28"/>
        </w:rPr>
        <w:t>
      Общая площадь земель Талдысайского сельского округа составляет 502 788 гектар, из них, пашня – 1 722 га, пастбищные земли – 493 868 гектар, сенокос – 5 226 гектар, другие категории – 1 972 гектар.</w:t>
      </w:r>
    </w:p>
    <w:bookmarkEnd w:id="993"/>
    <w:bookmarkStart w:name="z1171" w:id="994"/>
    <w:p>
      <w:pPr>
        <w:spacing w:after="0"/>
        <w:ind w:left="0"/>
        <w:jc w:val="both"/>
      </w:pPr>
      <w:r>
        <w:rPr>
          <w:rFonts w:ascii="Times New Roman"/>
          <w:b w:val="false"/>
          <w:i w:val="false"/>
          <w:color w:val="000000"/>
          <w:sz w:val="28"/>
        </w:rPr>
        <w:t>
      По категориям земли подразделяются на:</w:t>
      </w:r>
    </w:p>
    <w:bookmarkEnd w:id="994"/>
    <w:bookmarkStart w:name="z1172" w:id="995"/>
    <w:p>
      <w:pPr>
        <w:spacing w:after="0"/>
        <w:ind w:left="0"/>
        <w:jc w:val="both"/>
      </w:pPr>
      <w:r>
        <w:rPr>
          <w:rFonts w:ascii="Times New Roman"/>
          <w:b w:val="false"/>
          <w:i w:val="false"/>
          <w:color w:val="000000"/>
          <w:sz w:val="28"/>
        </w:rPr>
        <w:t>
      земли сельскохозяйственного назначения – 137 615 гектар;</w:t>
      </w:r>
    </w:p>
    <w:bookmarkEnd w:id="995"/>
    <w:bookmarkStart w:name="z1173" w:id="996"/>
    <w:p>
      <w:pPr>
        <w:spacing w:after="0"/>
        <w:ind w:left="0"/>
        <w:jc w:val="both"/>
      </w:pPr>
      <w:r>
        <w:rPr>
          <w:rFonts w:ascii="Times New Roman"/>
          <w:b w:val="false"/>
          <w:i w:val="false"/>
          <w:color w:val="000000"/>
          <w:sz w:val="28"/>
        </w:rPr>
        <w:t>
      земли населенных пунктов – 28 962 гектар;</w:t>
      </w:r>
    </w:p>
    <w:bookmarkEnd w:id="996"/>
    <w:bookmarkStart w:name="z1174" w:id="997"/>
    <w:p>
      <w:pPr>
        <w:spacing w:after="0"/>
        <w:ind w:left="0"/>
        <w:jc w:val="both"/>
      </w:pPr>
      <w:r>
        <w:rPr>
          <w:rFonts w:ascii="Times New Roman"/>
          <w:b w:val="false"/>
          <w:i w:val="false"/>
          <w:color w:val="000000"/>
          <w:sz w:val="28"/>
        </w:rPr>
        <w:t>
      земли запаса – 336 211 гектар.</w:t>
      </w:r>
    </w:p>
    <w:bookmarkEnd w:id="997"/>
    <w:bookmarkStart w:name="z1175" w:id="998"/>
    <w:p>
      <w:pPr>
        <w:spacing w:after="0"/>
        <w:ind w:left="0"/>
        <w:jc w:val="both"/>
      </w:pPr>
      <w:r>
        <w:rPr>
          <w:rFonts w:ascii="Times New Roman"/>
          <w:b w:val="false"/>
          <w:i w:val="false"/>
          <w:color w:val="000000"/>
          <w:sz w:val="28"/>
        </w:rPr>
        <w:t>
      На 1 июля 2021 года в Талдысайском сельском округе насчитывается (личное подворье населения, крестьянские хозяйства, юридические лица) крупного рогатого скота 1 640 голов, из них маточное поголовье 778 голов, мелкого рогатого скота 2 052 голов, 2 558 голов лошадей.Из-них:</w:t>
      </w:r>
    </w:p>
    <w:bookmarkEnd w:id="998"/>
    <w:bookmarkStart w:name="z1176" w:id="999"/>
    <w:p>
      <w:pPr>
        <w:spacing w:after="0"/>
        <w:ind w:left="0"/>
        <w:jc w:val="both"/>
      </w:pPr>
      <w:r>
        <w:rPr>
          <w:rFonts w:ascii="Times New Roman"/>
          <w:b w:val="false"/>
          <w:i w:val="false"/>
          <w:color w:val="000000"/>
          <w:sz w:val="28"/>
        </w:rPr>
        <w:t>
      Поголовье юридических лиц, крестьянских и фермерских хозяйствах Каракоинского сельского округа составляет: крупного рогатого скота 769 голов, мелкого рогатого скота 169 голов, лошадей 2 010 голов.</w:t>
      </w:r>
    </w:p>
    <w:bookmarkEnd w:id="999"/>
    <w:bookmarkStart w:name="z1177" w:id="1000"/>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130 871 гектар, нагрузка на пастбища 38,4 %.</w:t>
      </w:r>
    </w:p>
    <w:bookmarkEnd w:id="1000"/>
    <w:bookmarkStart w:name="z1178" w:id="1001"/>
    <w:p>
      <w:pPr>
        <w:spacing w:after="0"/>
        <w:ind w:left="0"/>
        <w:jc w:val="both"/>
      </w:pPr>
      <w:r>
        <w:rPr>
          <w:rFonts w:ascii="Times New Roman"/>
          <w:b w:val="false"/>
          <w:i w:val="false"/>
          <w:color w:val="000000"/>
          <w:sz w:val="28"/>
        </w:rPr>
        <w:t>
      (КРС: 769 голов*15 га=11 535 га; МРС: 169 га*3 га=507 га; лошади: 2 010 голов*19 га= 38 190 га. 11 535 га+507 га+38 190 га=50 232 га.)</w:t>
      </w:r>
    </w:p>
    <w:bookmarkEnd w:id="1001"/>
    <w:bookmarkStart w:name="z1179" w:id="1002"/>
    <w:p>
      <w:pPr>
        <w:spacing w:after="0"/>
        <w:ind w:left="0"/>
        <w:jc w:val="both"/>
      </w:pPr>
      <w:r>
        <w:rPr>
          <w:rFonts w:ascii="Times New Roman"/>
          <w:b w:val="false"/>
          <w:i w:val="false"/>
          <w:color w:val="000000"/>
          <w:sz w:val="28"/>
        </w:rPr>
        <w:t>
      В черте населенных пунктов числится 28 346 гектар пастбищ.</w:t>
      </w:r>
    </w:p>
    <w:bookmarkEnd w:id="1002"/>
    <w:bookmarkStart w:name="z1180" w:id="1003"/>
    <w:p>
      <w:pPr>
        <w:spacing w:after="0"/>
        <w:ind w:left="0"/>
        <w:jc w:val="both"/>
      </w:pPr>
      <w:r>
        <w:rPr>
          <w:rFonts w:ascii="Times New Roman"/>
          <w:b w:val="false"/>
          <w:i w:val="false"/>
          <w:color w:val="000000"/>
          <w:sz w:val="28"/>
        </w:rPr>
        <w:t>
      В Талдысайском сельском округе сервитуты для прогона скота не установлены.</w:t>
      </w:r>
    </w:p>
    <w:bookmarkEnd w:id="1003"/>
    <w:bookmarkStart w:name="z1181" w:id="1004"/>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28 346 гектар, потребность составляет 5 520 гектар, при норме нагрузки 15 гектар/голов. (КРС маточного поголовья 368 голов*15 га=5 520 га).</w:t>
      </w:r>
    </w:p>
    <w:bookmarkEnd w:id="1004"/>
    <w:bookmarkStart w:name="z1182" w:id="1005"/>
    <w:p>
      <w:pPr>
        <w:spacing w:after="0"/>
        <w:ind w:left="0"/>
        <w:jc w:val="both"/>
      </w:pPr>
      <w:r>
        <w:rPr>
          <w:rFonts w:ascii="Times New Roman"/>
          <w:b w:val="false"/>
          <w:i w:val="false"/>
          <w:color w:val="000000"/>
          <w:sz w:val="28"/>
        </w:rPr>
        <w:t>
      Имеется потребность пастбищных угодий по выпасу всего сельскохозяйственных животных местного населения в размере 29 126 гектар, при норме нагрузки на голову крупно рогатого скота – 15 гектар/на 1 голову, мелко рогатого скота – 3,0 гектар/ на 1 голову, лошадей – 19 гектар/ на 1 голову.</w:t>
      </w:r>
    </w:p>
    <w:bookmarkEnd w:id="1005"/>
    <w:bookmarkStart w:name="z1183" w:id="1006"/>
    <w:p>
      <w:pPr>
        <w:spacing w:after="0"/>
        <w:ind w:left="0"/>
        <w:jc w:val="both"/>
      </w:pPr>
      <w:r>
        <w:rPr>
          <w:rFonts w:ascii="Times New Roman"/>
          <w:b w:val="false"/>
          <w:i w:val="false"/>
          <w:color w:val="000000"/>
          <w:sz w:val="28"/>
        </w:rPr>
        <w:t>
      Потребность:</w:t>
      </w:r>
    </w:p>
    <w:bookmarkEnd w:id="1006"/>
    <w:bookmarkStart w:name="z1184" w:id="1007"/>
    <w:p>
      <w:pPr>
        <w:spacing w:after="0"/>
        <w:ind w:left="0"/>
        <w:jc w:val="both"/>
      </w:pPr>
      <w:r>
        <w:rPr>
          <w:rFonts w:ascii="Times New Roman"/>
          <w:b w:val="false"/>
          <w:i w:val="false"/>
          <w:color w:val="000000"/>
          <w:sz w:val="28"/>
        </w:rPr>
        <w:t>
      крупно рогатого скота 871 голов * 15 гектар/на 1 голову = 13 065 гектар;</w:t>
      </w:r>
    </w:p>
    <w:bookmarkEnd w:id="1007"/>
    <w:bookmarkStart w:name="z1185" w:id="1008"/>
    <w:p>
      <w:pPr>
        <w:spacing w:after="0"/>
        <w:ind w:left="0"/>
        <w:jc w:val="both"/>
      </w:pPr>
      <w:r>
        <w:rPr>
          <w:rFonts w:ascii="Times New Roman"/>
          <w:b w:val="false"/>
          <w:i w:val="false"/>
          <w:color w:val="000000"/>
          <w:sz w:val="28"/>
        </w:rPr>
        <w:t>
      для мелко рогатого скота – 1 883 голов * 3,0 гектар/на 1 голову = 5 649 гектар;</w:t>
      </w:r>
    </w:p>
    <w:bookmarkEnd w:id="1008"/>
    <w:bookmarkStart w:name="z1186" w:id="1009"/>
    <w:p>
      <w:pPr>
        <w:spacing w:after="0"/>
        <w:ind w:left="0"/>
        <w:jc w:val="both"/>
      </w:pPr>
      <w:r>
        <w:rPr>
          <w:rFonts w:ascii="Times New Roman"/>
          <w:b w:val="false"/>
          <w:i w:val="false"/>
          <w:color w:val="000000"/>
          <w:sz w:val="28"/>
        </w:rPr>
        <w:t>
      для лошадей – 548 голов * 19 гектар/на 1 голову = 10 412 гектар.</w:t>
      </w:r>
    </w:p>
    <w:bookmarkEnd w:id="1009"/>
    <w:bookmarkStart w:name="z1187" w:id="1010"/>
    <w:p>
      <w:pPr>
        <w:spacing w:after="0"/>
        <w:ind w:left="0"/>
        <w:jc w:val="both"/>
      </w:pPr>
      <w:r>
        <w:rPr>
          <w:rFonts w:ascii="Times New Roman"/>
          <w:b w:val="false"/>
          <w:i w:val="false"/>
          <w:color w:val="000000"/>
          <w:sz w:val="28"/>
        </w:rPr>
        <w:t>
      13 065+5 649+10 412=29 126 гектар.</w:t>
      </w:r>
    </w:p>
    <w:bookmarkEnd w:id="1010"/>
    <w:bookmarkStart w:name="z1188" w:id="1011"/>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97%.</w:t>
      </w:r>
    </w:p>
    <w:bookmarkEnd w:id="10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Талдысайскому сельскому округу </w:t>
            </w:r>
            <w:r>
              <w:br/>
            </w:r>
            <w:r>
              <w:rPr>
                <w:rFonts w:ascii="Times New Roman"/>
                <w:b w:val="false"/>
                <w:i w:val="false"/>
                <w:color w:val="000000"/>
                <w:sz w:val="20"/>
              </w:rPr>
              <w:t xml:space="preserve"> на 2022-2023 годы</w:t>
            </w:r>
          </w:p>
        </w:tc>
      </w:tr>
    </w:tbl>
    <w:bookmarkStart w:name="z1190" w:id="1012"/>
    <w:p>
      <w:pPr>
        <w:spacing w:after="0"/>
        <w:ind w:left="0"/>
        <w:jc w:val="left"/>
      </w:pPr>
      <w:r>
        <w:rPr>
          <w:rFonts w:ascii="Times New Roman"/>
          <w:b/>
          <w:i w:val="false"/>
          <w:color w:val="000000"/>
        </w:rPr>
        <w:t xml:space="preserve"> Схема (карта) расположения пастбищ на территории Талдысайского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1012"/>
    <w:bookmarkStart w:name="z1191" w:id="1013"/>
    <w:p>
      <w:pPr>
        <w:spacing w:after="0"/>
        <w:ind w:left="0"/>
        <w:jc w:val="both"/>
      </w:pPr>
      <w:r>
        <w:rPr>
          <w:rFonts w:ascii="Times New Roman"/>
          <w:b w:val="false"/>
          <w:i w:val="false"/>
          <w:color w:val="000000"/>
          <w:sz w:val="28"/>
        </w:rPr>
        <w:t xml:space="preserve">
      </w:t>
      </w:r>
    </w:p>
    <w:bookmarkEnd w:id="1013"/>
    <w:p>
      <w:pPr>
        <w:spacing w:after="0"/>
        <w:ind w:left="0"/>
        <w:jc w:val="both"/>
      </w:pPr>
      <w:r>
        <w:drawing>
          <wp:inline distT="0" distB="0" distL="0" distR="0">
            <wp:extent cx="7810500" cy="833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833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92" w:id="1014"/>
    <w:p>
      <w:pPr>
        <w:spacing w:after="0"/>
        <w:ind w:left="0"/>
        <w:jc w:val="both"/>
      </w:pPr>
      <w:r>
        <w:rPr>
          <w:rFonts w:ascii="Times New Roman"/>
          <w:b w:val="false"/>
          <w:i w:val="false"/>
          <w:color w:val="000000"/>
          <w:sz w:val="28"/>
        </w:rPr>
        <w:t xml:space="preserve">
      </w:t>
      </w:r>
    </w:p>
    <w:bookmarkEnd w:id="1014"/>
    <w:p>
      <w:pPr>
        <w:spacing w:after="0"/>
        <w:ind w:left="0"/>
        <w:jc w:val="both"/>
      </w:pPr>
      <w:r>
        <w:drawing>
          <wp:inline distT="0" distB="0" distL="0" distR="0">
            <wp:extent cx="3200400" cy="162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3200400" cy="162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93" w:id="1015"/>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 поголовья крупно рогатого скота по Талдысайскому сельскому округу</w:t>
      </w:r>
    </w:p>
    <w:bookmarkEnd w:id="10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28 346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5 520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более 5 раза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22 826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22 826</w:t>
            </w:r>
          </w:p>
        </w:tc>
      </w:tr>
    </w:tbl>
    <w:bookmarkStart w:name="z1194" w:id="1016"/>
    <w:p>
      <w:pPr>
        <w:spacing w:after="0"/>
        <w:ind w:left="0"/>
        <w:jc w:val="both"/>
      </w:pPr>
      <w:r>
        <w:rPr>
          <w:rFonts w:ascii="Times New Roman"/>
          <w:b w:val="false"/>
          <w:i w:val="false"/>
          <w:color w:val="000000"/>
          <w:sz w:val="28"/>
        </w:rPr>
        <w:t xml:space="preserve">
      Примечание: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(1 участок). </w:t>
      </w:r>
    </w:p>
    <w:bookmarkEnd w:id="1016"/>
    <w:bookmarkStart w:name="z1195" w:id="1017"/>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Талдысайскому с/о</w:t>
      </w:r>
    </w:p>
    <w:bookmarkEnd w:id="10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1 883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13 065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5 649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10 412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29 126</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29 126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Талдысайскому сельскому округу </w:t>
            </w:r>
            <w:r>
              <w:br/>
            </w:r>
            <w:r>
              <w:rPr>
                <w:rFonts w:ascii="Times New Roman"/>
                <w:b w:val="false"/>
                <w:i w:val="false"/>
                <w:color w:val="000000"/>
                <w:sz w:val="20"/>
              </w:rPr>
              <w:t xml:space="preserve"> на 2022-2023 годы </w:t>
            </w:r>
          </w:p>
        </w:tc>
      </w:tr>
    </w:tbl>
    <w:bookmarkStart w:name="z1197" w:id="1018"/>
    <w:p>
      <w:pPr>
        <w:spacing w:after="0"/>
        <w:ind w:left="0"/>
        <w:jc w:val="left"/>
      </w:pPr>
      <w:r>
        <w:rPr>
          <w:rFonts w:ascii="Times New Roman"/>
          <w:b/>
          <w:i w:val="false"/>
          <w:color w:val="000000"/>
        </w:rPr>
        <w:t xml:space="preserve"> Приемлемая схема пастбищеоборотов для Талдысайского сельского округа </w:t>
      </w:r>
    </w:p>
    <w:bookmarkEnd w:id="101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1198" w:id="1019"/>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101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Талдысайскому сельскому округу </w:t>
            </w:r>
            <w:r>
              <w:br/>
            </w:r>
            <w:r>
              <w:rPr>
                <w:rFonts w:ascii="Times New Roman"/>
                <w:b w:val="false"/>
                <w:i w:val="false"/>
                <w:color w:val="000000"/>
                <w:sz w:val="20"/>
              </w:rPr>
              <w:t xml:space="preserve"> на 2022-2023 годы </w:t>
            </w:r>
          </w:p>
        </w:tc>
      </w:tr>
    </w:tbl>
    <w:bookmarkStart w:name="z1200" w:id="1020"/>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020"/>
    <w:bookmarkStart w:name="z1201" w:id="1021"/>
    <w:p>
      <w:pPr>
        <w:spacing w:after="0"/>
        <w:ind w:left="0"/>
        <w:jc w:val="both"/>
      </w:pPr>
      <w:r>
        <w:rPr>
          <w:rFonts w:ascii="Times New Roman"/>
          <w:b w:val="false"/>
          <w:i w:val="false"/>
          <w:color w:val="000000"/>
          <w:sz w:val="28"/>
        </w:rPr>
        <w:t xml:space="preserve">
      </w:t>
      </w:r>
    </w:p>
    <w:bookmarkEnd w:id="1021"/>
    <w:p>
      <w:pPr>
        <w:spacing w:after="0"/>
        <w:ind w:left="0"/>
        <w:jc w:val="both"/>
      </w:pPr>
      <w:r>
        <w:drawing>
          <wp:inline distT="0" distB="0" distL="0" distR="0">
            <wp:extent cx="7810500" cy="654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654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Талдысайскому сельскому округу </w:t>
            </w:r>
            <w:r>
              <w:br/>
            </w:r>
            <w:r>
              <w:rPr>
                <w:rFonts w:ascii="Times New Roman"/>
                <w:b w:val="false"/>
                <w:i w:val="false"/>
                <w:color w:val="000000"/>
                <w:sz w:val="20"/>
              </w:rPr>
              <w:t xml:space="preserve"> на 2022-2023 годы</w:t>
            </w:r>
          </w:p>
        </w:tc>
      </w:tr>
    </w:tbl>
    <w:bookmarkStart w:name="z1203" w:id="1022"/>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1022"/>
    <w:bookmarkStart w:name="z1204" w:id="1023"/>
    <w:p>
      <w:pPr>
        <w:spacing w:after="0"/>
        <w:ind w:left="0"/>
        <w:jc w:val="both"/>
      </w:pPr>
      <w:r>
        <w:rPr>
          <w:rFonts w:ascii="Times New Roman"/>
          <w:b w:val="false"/>
          <w:i w:val="false"/>
          <w:color w:val="000000"/>
          <w:sz w:val="28"/>
        </w:rPr>
        <w:t xml:space="preserve">
      </w:t>
      </w:r>
    </w:p>
    <w:bookmarkEnd w:id="1023"/>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Талдысайскому сельскому округу </w:t>
            </w:r>
            <w:r>
              <w:br/>
            </w:r>
            <w:r>
              <w:rPr>
                <w:rFonts w:ascii="Times New Roman"/>
                <w:b w:val="false"/>
                <w:i w:val="false"/>
                <w:color w:val="000000"/>
                <w:sz w:val="20"/>
              </w:rPr>
              <w:t xml:space="preserve"> на 2022-2023 годы</w:t>
            </w:r>
          </w:p>
        </w:tc>
      </w:tr>
    </w:tbl>
    <w:bookmarkStart w:name="z1206" w:id="1024"/>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024"/>
    <w:bookmarkStart w:name="z1207" w:id="1025"/>
    <w:p>
      <w:pPr>
        <w:spacing w:after="0"/>
        <w:ind w:left="0"/>
        <w:jc w:val="both"/>
      </w:pPr>
      <w:r>
        <w:rPr>
          <w:rFonts w:ascii="Times New Roman"/>
          <w:b w:val="false"/>
          <w:i w:val="false"/>
          <w:color w:val="000000"/>
          <w:sz w:val="28"/>
        </w:rPr>
        <w:t xml:space="preserve">
      </w:t>
      </w:r>
    </w:p>
    <w:bookmarkEnd w:id="1025"/>
    <w:p>
      <w:pPr>
        <w:spacing w:after="0"/>
        <w:ind w:left="0"/>
        <w:jc w:val="both"/>
      </w:pPr>
      <w:r>
        <w:drawing>
          <wp:inline distT="0" distB="0" distL="0" distR="0">
            <wp:extent cx="7810500" cy="613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613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08" w:id="1026"/>
    <w:p>
      <w:pPr>
        <w:spacing w:after="0"/>
        <w:ind w:left="0"/>
        <w:jc w:val="both"/>
      </w:pPr>
      <w:r>
        <w:rPr>
          <w:rFonts w:ascii="Times New Roman"/>
          <w:b w:val="false"/>
          <w:i w:val="false"/>
          <w:color w:val="000000"/>
          <w:sz w:val="28"/>
        </w:rPr>
        <w:t xml:space="preserve">
      </w:t>
      </w:r>
    </w:p>
    <w:bookmarkEnd w:id="1026"/>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Талдысайскому сельскому округу </w:t>
            </w:r>
            <w:r>
              <w:br/>
            </w:r>
            <w:r>
              <w:rPr>
                <w:rFonts w:ascii="Times New Roman"/>
                <w:b w:val="false"/>
                <w:i w:val="false"/>
                <w:color w:val="000000"/>
                <w:sz w:val="20"/>
              </w:rPr>
              <w:t xml:space="preserve"> на 2022-2023 годы</w:t>
            </w:r>
          </w:p>
        </w:tc>
      </w:tr>
    </w:tbl>
    <w:bookmarkStart w:name="z1210" w:id="1027"/>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Талдысайском сельском округе </w:t>
      </w:r>
    </w:p>
    <w:bookmarkEnd w:id="1027"/>
    <w:bookmarkStart w:name="z1211" w:id="1028"/>
    <w:p>
      <w:pPr>
        <w:spacing w:after="0"/>
        <w:ind w:left="0"/>
        <w:jc w:val="both"/>
      </w:pPr>
      <w:r>
        <w:rPr>
          <w:rFonts w:ascii="Times New Roman"/>
          <w:b w:val="false"/>
          <w:i w:val="false"/>
          <w:color w:val="000000"/>
          <w:sz w:val="28"/>
        </w:rPr>
        <w:t xml:space="preserve">
      </w:t>
      </w:r>
    </w:p>
    <w:bookmarkEnd w:id="1028"/>
    <w:p>
      <w:pPr>
        <w:spacing w:after="0"/>
        <w:ind w:left="0"/>
        <w:jc w:val="both"/>
      </w:pPr>
      <w:r>
        <w:drawing>
          <wp:inline distT="0" distB="0" distL="0" distR="0">
            <wp:extent cx="7810500" cy="833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833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12" w:id="1029"/>
    <w:p>
      <w:pPr>
        <w:spacing w:after="0"/>
        <w:ind w:left="0"/>
        <w:jc w:val="both"/>
      </w:pPr>
      <w:r>
        <w:rPr>
          <w:rFonts w:ascii="Times New Roman"/>
          <w:b w:val="false"/>
          <w:i w:val="false"/>
          <w:color w:val="000000"/>
          <w:sz w:val="28"/>
        </w:rPr>
        <w:t xml:space="preserve">
      </w:t>
      </w:r>
    </w:p>
    <w:bookmarkEnd w:id="1029"/>
    <w:p>
      <w:pPr>
        <w:spacing w:after="0"/>
        <w:ind w:left="0"/>
        <w:jc w:val="both"/>
      </w:pPr>
      <w:r>
        <w:drawing>
          <wp:inline distT="0" distB="0" distL="0" distR="0">
            <wp:extent cx="3200400" cy="204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3200400" cy="204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Талдысайскому сельскому округу </w:t>
            </w:r>
            <w:r>
              <w:br/>
            </w:r>
            <w:r>
              <w:rPr>
                <w:rFonts w:ascii="Times New Roman"/>
                <w:b w:val="false"/>
                <w:i w:val="false"/>
                <w:color w:val="000000"/>
                <w:sz w:val="20"/>
              </w:rPr>
              <w:t xml:space="preserve"> на 2022-2023 годы</w:t>
            </w:r>
          </w:p>
        </w:tc>
      </w:tr>
    </w:tbl>
    <w:bookmarkStart w:name="z1214" w:id="1030"/>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0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5" w:id="1031"/>
          <w:p>
            <w:pPr>
              <w:spacing w:after="20"/>
              <w:ind w:left="20"/>
              <w:jc w:val="both"/>
            </w:pPr>
            <w:r>
              <w:rPr>
                <w:rFonts w:ascii="Times New Roman"/>
                <w:b w:val="false"/>
                <w:i w:val="false"/>
                <w:color w:val="000000"/>
                <w:sz w:val="20"/>
              </w:rPr>
              <w:t>
Наименование</w:t>
            </w:r>
          </w:p>
          <w:bookmarkEnd w:id="1031"/>
          <w:p>
            <w:pPr>
              <w:spacing w:after="20"/>
              <w:ind w:left="20"/>
              <w:jc w:val="both"/>
            </w:pPr>
            <w:r>
              <w:rPr>
                <w:rFonts w:ascii="Times New Roman"/>
                <w:b w:val="false"/>
                <w:i w:val="false"/>
                <w:color w:val="000000"/>
                <w:sz w:val="20"/>
              </w:rPr>
              <w:t>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6" w:id="1032"/>
          <w:p>
            <w:pPr>
              <w:spacing w:after="20"/>
              <w:ind w:left="20"/>
              <w:jc w:val="both"/>
            </w:pPr>
            <w:r>
              <w:rPr>
                <w:rFonts w:ascii="Times New Roman"/>
                <w:b w:val="false"/>
                <w:i w:val="false"/>
                <w:color w:val="000000"/>
                <w:sz w:val="20"/>
              </w:rPr>
              <w:t xml:space="preserve">
Количество загонов </w:t>
            </w:r>
          </w:p>
          <w:bookmarkEnd w:id="1032"/>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7" w:id="1033"/>
          <w:p>
            <w:pPr>
              <w:spacing w:after="20"/>
              <w:ind w:left="20"/>
              <w:jc w:val="both"/>
            </w:pPr>
            <w:r>
              <w:rPr>
                <w:rFonts w:ascii="Times New Roman"/>
                <w:b w:val="false"/>
                <w:i w:val="false"/>
                <w:color w:val="000000"/>
                <w:sz w:val="20"/>
              </w:rPr>
              <w:t xml:space="preserve">
Количество загонов </w:t>
            </w:r>
          </w:p>
          <w:bookmarkEnd w:id="1033"/>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Талдысай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1218" w:id="1034"/>
    <w:p>
      <w:pPr>
        <w:spacing w:after="0"/>
        <w:ind w:left="0"/>
        <w:jc w:val="both"/>
      </w:pPr>
      <w:r>
        <w:rPr>
          <w:rFonts w:ascii="Times New Roman"/>
          <w:b w:val="false"/>
          <w:i w:val="false"/>
          <w:color w:val="000000"/>
          <w:sz w:val="28"/>
        </w:rPr>
        <w:t>
      Примечание: расшифровка аббревиатур:</w:t>
      </w:r>
    </w:p>
    <w:bookmarkEnd w:id="1034"/>
    <w:bookmarkStart w:name="z1219" w:id="1035"/>
    <w:p>
      <w:pPr>
        <w:spacing w:after="0"/>
        <w:ind w:left="0"/>
        <w:jc w:val="both"/>
      </w:pPr>
      <w:r>
        <w:rPr>
          <w:rFonts w:ascii="Times New Roman"/>
          <w:b w:val="false"/>
          <w:i w:val="false"/>
          <w:color w:val="000000"/>
          <w:sz w:val="28"/>
        </w:rPr>
        <w:t>
      ВЛС – весенне-летний сезон;</w:t>
      </w:r>
    </w:p>
    <w:bookmarkEnd w:id="1035"/>
    <w:bookmarkStart w:name="z1220" w:id="1036"/>
    <w:p>
      <w:pPr>
        <w:spacing w:after="0"/>
        <w:ind w:left="0"/>
        <w:jc w:val="both"/>
      </w:pPr>
      <w:r>
        <w:rPr>
          <w:rFonts w:ascii="Times New Roman"/>
          <w:b w:val="false"/>
          <w:i w:val="false"/>
          <w:color w:val="000000"/>
          <w:sz w:val="28"/>
        </w:rPr>
        <w:t>
      ЛОС – летне-осенний сезон;</w:t>
      </w:r>
    </w:p>
    <w:bookmarkEnd w:id="1036"/>
    <w:bookmarkStart w:name="z1221" w:id="1037"/>
    <w:p>
      <w:pPr>
        <w:spacing w:after="0"/>
        <w:ind w:left="0"/>
        <w:jc w:val="both"/>
      </w:pPr>
      <w:r>
        <w:rPr>
          <w:rFonts w:ascii="Times New Roman"/>
          <w:b w:val="false"/>
          <w:i w:val="false"/>
          <w:color w:val="000000"/>
          <w:sz w:val="28"/>
        </w:rPr>
        <w:t>
      ЛС – летний сезон;</w:t>
      </w:r>
    </w:p>
    <w:bookmarkEnd w:id="1037"/>
    <w:bookmarkStart w:name="z1222" w:id="1038"/>
    <w:p>
      <w:pPr>
        <w:spacing w:after="0"/>
        <w:ind w:left="0"/>
        <w:jc w:val="both"/>
      </w:pPr>
      <w:r>
        <w:rPr>
          <w:rFonts w:ascii="Times New Roman"/>
          <w:b w:val="false"/>
          <w:i w:val="false"/>
          <w:color w:val="000000"/>
          <w:sz w:val="28"/>
        </w:rPr>
        <w:t>
      ОЗ – отдыхающий загон.</w:t>
      </w:r>
    </w:p>
    <w:bookmarkEnd w:id="103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1224" w:id="1039"/>
    <w:p>
      <w:pPr>
        <w:spacing w:after="0"/>
        <w:ind w:left="0"/>
        <w:jc w:val="left"/>
      </w:pPr>
      <w:r>
        <w:rPr>
          <w:rFonts w:ascii="Times New Roman"/>
          <w:b/>
          <w:i w:val="false"/>
          <w:color w:val="000000"/>
        </w:rPr>
        <w:t xml:space="preserve"> План по управлению пастбищами и их использованию на территории земель Тассуатского сельского округа на 2022-2023 годы</w:t>
      </w:r>
    </w:p>
    <w:bookmarkEnd w:id="1039"/>
    <w:bookmarkStart w:name="z1225" w:id="1040"/>
    <w:p>
      <w:pPr>
        <w:spacing w:after="0"/>
        <w:ind w:left="0"/>
        <w:jc w:val="both"/>
      </w:pPr>
      <w:r>
        <w:rPr>
          <w:rFonts w:ascii="Times New Roman"/>
          <w:b w:val="false"/>
          <w:i w:val="false"/>
          <w:color w:val="000000"/>
          <w:sz w:val="28"/>
        </w:rPr>
        <w:t>
      Общая площадь земель Тассуатского сельского округа 302 116 гектар, из них пашни – 33 038 га, пастбищные земли – 266 110 гектар, сенокос – 791 гектар, другие категории – 2 177 гектар.</w:t>
      </w:r>
    </w:p>
    <w:bookmarkEnd w:id="1040"/>
    <w:bookmarkStart w:name="z1226" w:id="1041"/>
    <w:p>
      <w:pPr>
        <w:spacing w:after="0"/>
        <w:ind w:left="0"/>
        <w:jc w:val="both"/>
      </w:pPr>
      <w:r>
        <w:rPr>
          <w:rFonts w:ascii="Times New Roman"/>
          <w:b w:val="false"/>
          <w:i w:val="false"/>
          <w:color w:val="000000"/>
          <w:sz w:val="28"/>
        </w:rPr>
        <w:t>
      По категориям земли подразделяются на:</w:t>
      </w:r>
    </w:p>
    <w:bookmarkEnd w:id="1041"/>
    <w:bookmarkStart w:name="z1227" w:id="1042"/>
    <w:p>
      <w:pPr>
        <w:spacing w:after="0"/>
        <w:ind w:left="0"/>
        <w:jc w:val="both"/>
      </w:pPr>
      <w:r>
        <w:rPr>
          <w:rFonts w:ascii="Times New Roman"/>
          <w:b w:val="false"/>
          <w:i w:val="false"/>
          <w:color w:val="000000"/>
          <w:sz w:val="28"/>
        </w:rPr>
        <w:t>
      земли сельскохозяйственного назначения – 227 136 гектар;</w:t>
      </w:r>
    </w:p>
    <w:bookmarkEnd w:id="1042"/>
    <w:bookmarkStart w:name="z1228" w:id="1043"/>
    <w:p>
      <w:pPr>
        <w:spacing w:after="0"/>
        <w:ind w:left="0"/>
        <w:jc w:val="both"/>
      </w:pPr>
      <w:r>
        <w:rPr>
          <w:rFonts w:ascii="Times New Roman"/>
          <w:b w:val="false"/>
          <w:i w:val="false"/>
          <w:color w:val="000000"/>
          <w:sz w:val="28"/>
        </w:rPr>
        <w:t>
      земли населенных пунктов – 40 599 гектар;</w:t>
      </w:r>
    </w:p>
    <w:bookmarkEnd w:id="1043"/>
    <w:bookmarkStart w:name="z1229" w:id="1044"/>
    <w:p>
      <w:pPr>
        <w:spacing w:after="0"/>
        <w:ind w:left="0"/>
        <w:jc w:val="both"/>
      </w:pPr>
      <w:r>
        <w:rPr>
          <w:rFonts w:ascii="Times New Roman"/>
          <w:b w:val="false"/>
          <w:i w:val="false"/>
          <w:color w:val="000000"/>
          <w:sz w:val="28"/>
        </w:rPr>
        <w:t>
      земли запаса – 34 381 гектар.</w:t>
      </w:r>
    </w:p>
    <w:bookmarkEnd w:id="1044"/>
    <w:bookmarkStart w:name="z1230" w:id="1045"/>
    <w:p>
      <w:pPr>
        <w:spacing w:after="0"/>
        <w:ind w:left="0"/>
        <w:jc w:val="both"/>
      </w:pPr>
      <w:r>
        <w:rPr>
          <w:rFonts w:ascii="Times New Roman"/>
          <w:b w:val="false"/>
          <w:i w:val="false"/>
          <w:color w:val="000000"/>
          <w:sz w:val="28"/>
        </w:rPr>
        <w:t>
      На 1 июля 2021 года в Тассуатском сельском округе насчитывается (личное подворье населения, крестьянские хозяйства, юридические лица) крупного рогатого скота 3 924 голов, из них маточное поголовье 2 643 голов, мелкого рогатого скота 1 766 голов, 2 125 голов лошадей.</w:t>
      </w:r>
    </w:p>
    <w:bookmarkEnd w:id="1045"/>
    <w:bookmarkStart w:name="z1231" w:id="1046"/>
    <w:p>
      <w:pPr>
        <w:spacing w:after="0"/>
        <w:ind w:left="0"/>
        <w:jc w:val="both"/>
      </w:pPr>
      <w:r>
        <w:rPr>
          <w:rFonts w:ascii="Times New Roman"/>
          <w:b w:val="false"/>
          <w:i w:val="false"/>
          <w:color w:val="000000"/>
          <w:sz w:val="28"/>
        </w:rPr>
        <w:t>
      Поголовье юридических лиц, крестьянских и фермерских хозяйствах Тассуатского сельского округа составляет: крупного рогатого скота 2 205 головы, мелкого рогатого скота 601 голов, 1 210 голов лошадей.</w:t>
      </w:r>
    </w:p>
    <w:bookmarkEnd w:id="1046"/>
    <w:bookmarkStart w:name="z1232" w:id="1047"/>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192 385 гектар, нагрузка на пастбища 24%. (КРС:2 205 голов*12 га=26 460 га, МРС:601 голов*2,5 га=1 503 га, лошади: 1 210 голов*15 га=18 150 га. Всего: 46 113 га.).</w:t>
      </w:r>
    </w:p>
    <w:bookmarkEnd w:id="1047"/>
    <w:bookmarkStart w:name="z1233" w:id="1048"/>
    <w:p>
      <w:pPr>
        <w:spacing w:after="0"/>
        <w:ind w:left="0"/>
        <w:jc w:val="both"/>
      </w:pPr>
      <w:r>
        <w:rPr>
          <w:rFonts w:ascii="Times New Roman"/>
          <w:b w:val="false"/>
          <w:i w:val="false"/>
          <w:color w:val="000000"/>
          <w:sz w:val="28"/>
        </w:rPr>
        <w:t>
      Для обеспечения сельскохозяйственных животных по Тассуатскому сельскому округу имеются всего 266 110 гектар пастбищных угодий. В черте населенных пунктов числится 34 381 гектар пастбищ.</w:t>
      </w:r>
    </w:p>
    <w:bookmarkEnd w:id="1048"/>
    <w:bookmarkStart w:name="z1234" w:id="1049"/>
    <w:p>
      <w:pPr>
        <w:spacing w:after="0"/>
        <w:ind w:left="0"/>
        <w:jc w:val="both"/>
      </w:pPr>
      <w:r>
        <w:rPr>
          <w:rFonts w:ascii="Times New Roman"/>
          <w:b w:val="false"/>
          <w:i w:val="false"/>
          <w:color w:val="000000"/>
          <w:sz w:val="28"/>
        </w:rPr>
        <w:t>
      В Тассуатском сельском округе сервитуты для прогона скота не установлены.</w:t>
      </w:r>
    </w:p>
    <w:bookmarkEnd w:id="1049"/>
    <w:bookmarkStart w:name="z1235" w:id="1050"/>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39 344 гектар, потребность составляет 9 576 гектар, при норме нагрузки 12 гектар/голов. (КРС маточного поголовья 798 голов*12 га=9 576 га).</w:t>
      </w:r>
    </w:p>
    <w:bookmarkEnd w:id="1050"/>
    <w:bookmarkStart w:name="z1236" w:id="1051"/>
    <w:p>
      <w:pPr>
        <w:spacing w:after="0"/>
        <w:ind w:left="0"/>
        <w:jc w:val="both"/>
      </w:pPr>
      <w:r>
        <w:rPr>
          <w:rFonts w:ascii="Times New Roman"/>
          <w:b w:val="false"/>
          <w:i w:val="false"/>
          <w:color w:val="000000"/>
          <w:sz w:val="28"/>
        </w:rPr>
        <w:t>
      Имеется потребность пастбищных угодий по выпасу всего сельскохозяйственных животных местного населения в размере 37 266 гектар, при норме нагрузки на голову крупно рогатого скота – 12 гектар/на 1 голов, мелко рогатого скота – 2,5 гектар/ на 1 голову, лошадей – 15 гектар/ на 1 голову.</w:t>
      </w:r>
    </w:p>
    <w:bookmarkEnd w:id="1051"/>
    <w:bookmarkStart w:name="z1237" w:id="1052"/>
    <w:p>
      <w:pPr>
        <w:spacing w:after="0"/>
        <w:ind w:left="0"/>
        <w:jc w:val="both"/>
      </w:pPr>
      <w:r>
        <w:rPr>
          <w:rFonts w:ascii="Times New Roman"/>
          <w:b w:val="false"/>
          <w:i w:val="false"/>
          <w:color w:val="000000"/>
          <w:sz w:val="28"/>
        </w:rPr>
        <w:t>
      Потребность:</w:t>
      </w:r>
    </w:p>
    <w:bookmarkEnd w:id="1052"/>
    <w:bookmarkStart w:name="z1238" w:id="1053"/>
    <w:p>
      <w:pPr>
        <w:spacing w:after="0"/>
        <w:ind w:left="0"/>
        <w:jc w:val="both"/>
      </w:pPr>
      <w:r>
        <w:rPr>
          <w:rFonts w:ascii="Times New Roman"/>
          <w:b w:val="false"/>
          <w:i w:val="false"/>
          <w:color w:val="000000"/>
          <w:sz w:val="28"/>
        </w:rPr>
        <w:t>
      крупно рогатого скота 1 719 голов * 12 гектар/на 1 голову = 20 628 гектар;</w:t>
      </w:r>
    </w:p>
    <w:bookmarkEnd w:id="1053"/>
    <w:bookmarkStart w:name="z1239" w:id="1054"/>
    <w:p>
      <w:pPr>
        <w:spacing w:after="0"/>
        <w:ind w:left="0"/>
        <w:jc w:val="both"/>
      </w:pPr>
      <w:r>
        <w:rPr>
          <w:rFonts w:ascii="Times New Roman"/>
          <w:b w:val="false"/>
          <w:i w:val="false"/>
          <w:color w:val="000000"/>
          <w:sz w:val="28"/>
        </w:rPr>
        <w:t>
      для мелко рогатого скота – 1 165 голов * 2,5 гектар/на 1 голову = 2 913 гектар;</w:t>
      </w:r>
    </w:p>
    <w:bookmarkEnd w:id="1054"/>
    <w:bookmarkStart w:name="z1240" w:id="1055"/>
    <w:p>
      <w:pPr>
        <w:spacing w:after="0"/>
        <w:ind w:left="0"/>
        <w:jc w:val="both"/>
      </w:pPr>
      <w:r>
        <w:rPr>
          <w:rFonts w:ascii="Times New Roman"/>
          <w:b w:val="false"/>
          <w:i w:val="false"/>
          <w:color w:val="000000"/>
          <w:sz w:val="28"/>
        </w:rPr>
        <w:t>
      для лошадей - 915 голов * 15 гектар/на 1 голову = 13 725 гектар.</w:t>
      </w:r>
    </w:p>
    <w:bookmarkEnd w:id="1055"/>
    <w:bookmarkStart w:name="z1241" w:id="1056"/>
    <w:p>
      <w:pPr>
        <w:spacing w:after="0"/>
        <w:ind w:left="0"/>
        <w:jc w:val="both"/>
      </w:pPr>
      <w:r>
        <w:rPr>
          <w:rFonts w:ascii="Times New Roman"/>
          <w:b w:val="false"/>
          <w:i w:val="false"/>
          <w:color w:val="000000"/>
          <w:sz w:val="28"/>
        </w:rPr>
        <w:t>
      20 628+2 913+13 725=37 266 гектар.</w:t>
      </w:r>
    </w:p>
    <w:bookmarkEnd w:id="1056"/>
    <w:bookmarkStart w:name="z1242" w:id="1057"/>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106%.</w:t>
      </w:r>
    </w:p>
    <w:bookmarkEnd w:id="1057"/>
    <w:bookmarkStart w:name="z1243" w:id="1058"/>
    <w:p>
      <w:pPr>
        <w:spacing w:after="0"/>
        <w:ind w:left="0"/>
        <w:jc w:val="both"/>
      </w:pPr>
      <w:r>
        <w:rPr>
          <w:rFonts w:ascii="Times New Roman"/>
          <w:b w:val="false"/>
          <w:i w:val="false"/>
          <w:color w:val="000000"/>
          <w:sz w:val="28"/>
        </w:rPr>
        <w:t>
      Кроме того, для выпаса сельскохозяйственных животных личных подворий предоставляется пастбищные угодья ТОО "Кайнар" согласно меморандума.</w:t>
      </w:r>
    </w:p>
    <w:bookmarkEnd w:id="10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Тассуатскому сельскому округу </w:t>
            </w:r>
            <w:r>
              <w:br/>
            </w:r>
            <w:r>
              <w:rPr>
                <w:rFonts w:ascii="Times New Roman"/>
                <w:b w:val="false"/>
                <w:i w:val="false"/>
                <w:color w:val="000000"/>
                <w:sz w:val="20"/>
              </w:rPr>
              <w:t xml:space="preserve"> на 2022-2023 годы</w:t>
            </w:r>
          </w:p>
        </w:tc>
      </w:tr>
    </w:tbl>
    <w:bookmarkStart w:name="z1245" w:id="1059"/>
    <w:p>
      <w:pPr>
        <w:spacing w:after="0"/>
        <w:ind w:left="0"/>
        <w:jc w:val="left"/>
      </w:pPr>
      <w:r>
        <w:rPr>
          <w:rFonts w:ascii="Times New Roman"/>
          <w:b/>
          <w:i w:val="false"/>
          <w:color w:val="000000"/>
        </w:rPr>
        <w:t xml:space="preserve"> Схема (карта) расположения пастбищ на территории Тассуатского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1059"/>
    <w:bookmarkStart w:name="z1246" w:id="1060"/>
    <w:p>
      <w:pPr>
        <w:spacing w:after="0"/>
        <w:ind w:left="0"/>
        <w:jc w:val="both"/>
      </w:pPr>
      <w:r>
        <w:rPr>
          <w:rFonts w:ascii="Times New Roman"/>
          <w:b w:val="false"/>
          <w:i w:val="false"/>
          <w:color w:val="000000"/>
          <w:sz w:val="28"/>
        </w:rPr>
        <w:t xml:space="preserve">
      </w:t>
      </w:r>
    </w:p>
    <w:bookmarkEnd w:id="1060"/>
    <w:p>
      <w:pPr>
        <w:spacing w:after="0"/>
        <w:ind w:left="0"/>
        <w:jc w:val="both"/>
      </w:pPr>
      <w:r>
        <w:drawing>
          <wp:inline distT="0" distB="0" distL="0" distR="0">
            <wp:extent cx="7810500" cy="1008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1008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47" w:id="1061"/>
    <w:p>
      <w:pPr>
        <w:spacing w:after="0"/>
        <w:ind w:left="0"/>
        <w:jc w:val="both"/>
      </w:pPr>
      <w:r>
        <w:rPr>
          <w:rFonts w:ascii="Times New Roman"/>
          <w:b w:val="false"/>
          <w:i w:val="false"/>
          <w:color w:val="000000"/>
          <w:sz w:val="28"/>
        </w:rPr>
        <w:t xml:space="preserve">
      </w:t>
      </w:r>
    </w:p>
    <w:bookmarkEnd w:id="1061"/>
    <w:p>
      <w:pPr>
        <w:spacing w:after="0"/>
        <w:ind w:left="0"/>
        <w:jc w:val="both"/>
      </w:pPr>
      <w:r>
        <w:drawing>
          <wp:inline distT="0" distB="0" distL="0" distR="0">
            <wp:extent cx="3479800" cy="171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3479800" cy="171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48" w:id="1062"/>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 поголовья крупно рогатого скота по Тассуатскому сельскому округу</w:t>
      </w:r>
    </w:p>
    <w:bookmarkEnd w:id="10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Кайнар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39 344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9 576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4 раза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29 768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249" w:id="1063"/>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w:t>
      </w:r>
    </w:p>
    <w:bookmarkEnd w:id="1063"/>
    <w:bookmarkStart w:name="z1250" w:id="1064"/>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с/о Тассуат</w:t>
      </w:r>
    </w:p>
    <w:bookmarkEnd w:id="10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Кайнар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1 165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20 628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13 725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37 266</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37 266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Тассуатскому сельскому округу </w:t>
            </w:r>
            <w:r>
              <w:br/>
            </w:r>
            <w:r>
              <w:rPr>
                <w:rFonts w:ascii="Times New Roman"/>
                <w:b w:val="false"/>
                <w:i w:val="false"/>
                <w:color w:val="000000"/>
                <w:sz w:val="20"/>
              </w:rPr>
              <w:t xml:space="preserve"> на 2022-2023 годы </w:t>
            </w:r>
          </w:p>
        </w:tc>
      </w:tr>
    </w:tbl>
    <w:bookmarkStart w:name="z1252" w:id="1065"/>
    <w:p>
      <w:pPr>
        <w:spacing w:after="0"/>
        <w:ind w:left="0"/>
        <w:jc w:val="left"/>
      </w:pPr>
      <w:r>
        <w:rPr>
          <w:rFonts w:ascii="Times New Roman"/>
          <w:b/>
          <w:i w:val="false"/>
          <w:color w:val="000000"/>
        </w:rPr>
        <w:t xml:space="preserve"> Приемлемая схема пастбищеоборотов для Тассуатского сельского округа </w:t>
      </w:r>
    </w:p>
    <w:bookmarkEnd w:id="10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1253" w:id="1066"/>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106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Тассуатскому сельскому округу </w:t>
            </w:r>
            <w:r>
              <w:br/>
            </w:r>
            <w:r>
              <w:rPr>
                <w:rFonts w:ascii="Times New Roman"/>
                <w:b w:val="false"/>
                <w:i w:val="false"/>
                <w:color w:val="000000"/>
                <w:sz w:val="20"/>
              </w:rPr>
              <w:t xml:space="preserve"> на 2022-2023 годы </w:t>
            </w:r>
          </w:p>
        </w:tc>
      </w:tr>
    </w:tbl>
    <w:bookmarkStart w:name="z1255" w:id="1067"/>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067"/>
    <w:bookmarkStart w:name="z1256" w:id="1068"/>
    <w:p>
      <w:pPr>
        <w:spacing w:after="0"/>
        <w:ind w:left="0"/>
        <w:jc w:val="both"/>
      </w:pPr>
      <w:r>
        <w:rPr>
          <w:rFonts w:ascii="Times New Roman"/>
          <w:b w:val="false"/>
          <w:i w:val="false"/>
          <w:color w:val="000000"/>
          <w:sz w:val="28"/>
        </w:rPr>
        <w:t xml:space="preserve">
      </w:t>
      </w:r>
    </w:p>
    <w:bookmarkEnd w:id="1068"/>
    <w:p>
      <w:pPr>
        <w:spacing w:after="0"/>
        <w:ind w:left="0"/>
        <w:jc w:val="both"/>
      </w:pPr>
      <w:r>
        <w:drawing>
          <wp:inline distT="0" distB="0" distL="0" distR="0">
            <wp:extent cx="7810500" cy="853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853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57" w:id="1069"/>
    <w:p>
      <w:pPr>
        <w:spacing w:after="0"/>
        <w:ind w:left="0"/>
        <w:jc w:val="both"/>
      </w:pPr>
      <w:r>
        <w:rPr>
          <w:rFonts w:ascii="Times New Roman"/>
          <w:b w:val="false"/>
          <w:i w:val="false"/>
          <w:color w:val="000000"/>
          <w:sz w:val="28"/>
        </w:rPr>
        <w:t xml:space="preserve">
      </w:t>
      </w:r>
    </w:p>
    <w:bookmarkEnd w:id="1069"/>
    <w:p>
      <w:pPr>
        <w:spacing w:after="0"/>
        <w:ind w:left="0"/>
        <w:jc w:val="both"/>
      </w:pPr>
      <w:r>
        <w:drawing>
          <wp:inline distT="0" distB="0" distL="0" distR="0">
            <wp:extent cx="78105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410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Тассуатскому сельскому округу </w:t>
            </w:r>
            <w:r>
              <w:br/>
            </w:r>
            <w:r>
              <w:rPr>
                <w:rFonts w:ascii="Times New Roman"/>
                <w:b w:val="false"/>
                <w:i w:val="false"/>
                <w:color w:val="000000"/>
                <w:sz w:val="20"/>
              </w:rPr>
              <w:t xml:space="preserve"> на 2022-2023 годы</w:t>
            </w:r>
          </w:p>
        </w:tc>
      </w:tr>
    </w:tbl>
    <w:bookmarkStart w:name="z1259" w:id="1070"/>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1070"/>
    <w:bookmarkStart w:name="z1260" w:id="1071"/>
    <w:p>
      <w:pPr>
        <w:spacing w:after="0"/>
        <w:ind w:left="0"/>
        <w:jc w:val="both"/>
      </w:pPr>
      <w:r>
        <w:rPr>
          <w:rFonts w:ascii="Times New Roman"/>
          <w:b w:val="false"/>
          <w:i w:val="false"/>
          <w:color w:val="000000"/>
          <w:sz w:val="28"/>
        </w:rPr>
        <w:t xml:space="preserve">
      </w:t>
      </w:r>
    </w:p>
    <w:bookmarkEnd w:id="1071"/>
    <w:p>
      <w:pPr>
        <w:spacing w:after="0"/>
        <w:ind w:left="0"/>
        <w:jc w:val="both"/>
      </w:pPr>
      <w:r>
        <w:drawing>
          <wp:inline distT="0" distB="0" distL="0" distR="0">
            <wp:extent cx="7810500" cy="866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866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Тассуатскому сельскому округу </w:t>
            </w:r>
            <w:r>
              <w:br/>
            </w:r>
            <w:r>
              <w:rPr>
                <w:rFonts w:ascii="Times New Roman"/>
                <w:b w:val="false"/>
                <w:i w:val="false"/>
                <w:color w:val="000000"/>
                <w:sz w:val="20"/>
              </w:rPr>
              <w:t xml:space="preserve"> на 2022-2023 годы</w:t>
            </w:r>
          </w:p>
        </w:tc>
      </w:tr>
    </w:tbl>
    <w:bookmarkStart w:name="z1262" w:id="1072"/>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072"/>
    <w:bookmarkStart w:name="z1263" w:id="1073"/>
    <w:p>
      <w:pPr>
        <w:spacing w:after="0"/>
        <w:ind w:left="0"/>
        <w:jc w:val="both"/>
      </w:pPr>
      <w:r>
        <w:rPr>
          <w:rFonts w:ascii="Times New Roman"/>
          <w:b w:val="false"/>
          <w:i w:val="false"/>
          <w:color w:val="000000"/>
          <w:sz w:val="28"/>
        </w:rPr>
        <w:t xml:space="preserve">
      </w:t>
      </w:r>
    </w:p>
    <w:bookmarkEnd w:id="1073"/>
    <w:p>
      <w:pPr>
        <w:spacing w:after="0"/>
        <w:ind w:left="0"/>
        <w:jc w:val="both"/>
      </w:pPr>
      <w:r>
        <w:drawing>
          <wp:inline distT="0" distB="0" distL="0" distR="0">
            <wp:extent cx="7810500" cy="572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572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4" w:id="1074"/>
    <w:p>
      <w:pPr>
        <w:spacing w:after="0"/>
        <w:ind w:left="0"/>
        <w:jc w:val="both"/>
      </w:pPr>
      <w:r>
        <w:rPr>
          <w:rFonts w:ascii="Times New Roman"/>
          <w:b w:val="false"/>
          <w:i w:val="false"/>
          <w:color w:val="000000"/>
          <w:sz w:val="28"/>
        </w:rPr>
        <w:t xml:space="preserve">
      </w:t>
      </w:r>
    </w:p>
    <w:bookmarkEnd w:id="1074"/>
    <w:p>
      <w:pPr>
        <w:spacing w:after="0"/>
        <w:ind w:left="0"/>
        <w:jc w:val="both"/>
      </w:pPr>
      <w:r>
        <w:drawing>
          <wp:inline distT="0" distB="0" distL="0" distR="0">
            <wp:extent cx="7810500" cy="237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237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Тассуатскому сельскому округу </w:t>
            </w:r>
            <w:r>
              <w:br/>
            </w:r>
            <w:r>
              <w:rPr>
                <w:rFonts w:ascii="Times New Roman"/>
                <w:b w:val="false"/>
                <w:i w:val="false"/>
                <w:color w:val="000000"/>
                <w:sz w:val="20"/>
              </w:rPr>
              <w:t xml:space="preserve"> на 2022-2023 годы</w:t>
            </w:r>
          </w:p>
        </w:tc>
      </w:tr>
    </w:tbl>
    <w:bookmarkStart w:name="z1266" w:id="1075"/>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Тассуатском сельском округе </w:t>
      </w:r>
    </w:p>
    <w:bookmarkEnd w:id="1075"/>
    <w:bookmarkStart w:name="z1267" w:id="1076"/>
    <w:p>
      <w:pPr>
        <w:spacing w:after="0"/>
        <w:ind w:left="0"/>
        <w:jc w:val="both"/>
      </w:pPr>
      <w:r>
        <w:rPr>
          <w:rFonts w:ascii="Times New Roman"/>
          <w:b w:val="false"/>
          <w:i w:val="false"/>
          <w:color w:val="000000"/>
          <w:sz w:val="28"/>
        </w:rPr>
        <w:t xml:space="preserve">
      </w:t>
      </w:r>
    </w:p>
    <w:bookmarkEnd w:id="1076"/>
    <w:p>
      <w:pPr>
        <w:spacing w:after="0"/>
        <w:ind w:left="0"/>
        <w:jc w:val="both"/>
      </w:pPr>
      <w:r>
        <w:drawing>
          <wp:inline distT="0" distB="0" distL="0" distR="0">
            <wp:extent cx="7810500" cy="853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853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Тассуатскому сельскому округу </w:t>
            </w:r>
            <w:r>
              <w:br/>
            </w:r>
            <w:r>
              <w:rPr>
                <w:rFonts w:ascii="Times New Roman"/>
                <w:b w:val="false"/>
                <w:i w:val="false"/>
                <w:color w:val="000000"/>
                <w:sz w:val="20"/>
              </w:rPr>
              <w:t xml:space="preserve"> на 2022-2023 годы</w:t>
            </w:r>
          </w:p>
        </w:tc>
      </w:tr>
    </w:tbl>
    <w:bookmarkStart w:name="z1269" w:id="1077"/>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07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0" w:id="1078"/>
          <w:p>
            <w:pPr>
              <w:spacing w:after="20"/>
              <w:ind w:left="20"/>
              <w:jc w:val="both"/>
            </w:pPr>
            <w:r>
              <w:rPr>
                <w:rFonts w:ascii="Times New Roman"/>
                <w:b w:val="false"/>
                <w:i w:val="false"/>
                <w:color w:val="000000"/>
                <w:sz w:val="20"/>
              </w:rPr>
              <w:t>
Наименование</w:t>
            </w:r>
          </w:p>
          <w:bookmarkEnd w:id="1078"/>
          <w:p>
            <w:pPr>
              <w:spacing w:after="20"/>
              <w:ind w:left="20"/>
              <w:jc w:val="both"/>
            </w:pPr>
            <w:r>
              <w:rPr>
                <w:rFonts w:ascii="Times New Roman"/>
                <w:b w:val="false"/>
                <w:i w:val="false"/>
                <w:color w:val="000000"/>
                <w:sz w:val="20"/>
              </w:rPr>
              <w:t>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1" w:id="1079"/>
          <w:p>
            <w:pPr>
              <w:spacing w:after="20"/>
              <w:ind w:left="20"/>
              <w:jc w:val="both"/>
            </w:pPr>
            <w:r>
              <w:rPr>
                <w:rFonts w:ascii="Times New Roman"/>
                <w:b w:val="false"/>
                <w:i w:val="false"/>
                <w:color w:val="000000"/>
                <w:sz w:val="20"/>
              </w:rPr>
              <w:t xml:space="preserve">
Количество загонов </w:t>
            </w:r>
          </w:p>
          <w:bookmarkEnd w:id="1079"/>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2" w:id="1080"/>
          <w:p>
            <w:pPr>
              <w:spacing w:after="20"/>
              <w:ind w:left="20"/>
              <w:jc w:val="both"/>
            </w:pPr>
            <w:r>
              <w:rPr>
                <w:rFonts w:ascii="Times New Roman"/>
                <w:b w:val="false"/>
                <w:i w:val="false"/>
                <w:color w:val="000000"/>
                <w:sz w:val="20"/>
              </w:rPr>
              <w:t xml:space="preserve">
Количество загонов </w:t>
            </w:r>
          </w:p>
          <w:bookmarkEnd w:id="1080"/>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Тассуатский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1273" w:id="1081"/>
    <w:p>
      <w:pPr>
        <w:spacing w:after="0"/>
        <w:ind w:left="0"/>
        <w:jc w:val="both"/>
      </w:pPr>
      <w:r>
        <w:rPr>
          <w:rFonts w:ascii="Times New Roman"/>
          <w:b w:val="false"/>
          <w:i w:val="false"/>
          <w:color w:val="000000"/>
          <w:sz w:val="28"/>
        </w:rPr>
        <w:t>
      Примечание: расшифровка аббревиатур:</w:t>
      </w:r>
    </w:p>
    <w:bookmarkEnd w:id="1081"/>
    <w:bookmarkStart w:name="z1274" w:id="1082"/>
    <w:p>
      <w:pPr>
        <w:spacing w:after="0"/>
        <w:ind w:left="0"/>
        <w:jc w:val="both"/>
      </w:pPr>
      <w:r>
        <w:rPr>
          <w:rFonts w:ascii="Times New Roman"/>
          <w:b w:val="false"/>
          <w:i w:val="false"/>
          <w:color w:val="000000"/>
          <w:sz w:val="28"/>
        </w:rPr>
        <w:t>
      ВЛС – весенне-летний сезон;</w:t>
      </w:r>
    </w:p>
    <w:bookmarkEnd w:id="1082"/>
    <w:bookmarkStart w:name="z1275" w:id="1083"/>
    <w:p>
      <w:pPr>
        <w:spacing w:after="0"/>
        <w:ind w:left="0"/>
        <w:jc w:val="both"/>
      </w:pPr>
      <w:r>
        <w:rPr>
          <w:rFonts w:ascii="Times New Roman"/>
          <w:b w:val="false"/>
          <w:i w:val="false"/>
          <w:color w:val="000000"/>
          <w:sz w:val="28"/>
        </w:rPr>
        <w:t>
      ЛОС – летне-осенний сезон;</w:t>
      </w:r>
    </w:p>
    <w:bookmarkEnd w:id="1083"/>
    <w:bookmarkStart w:name="z1276" w:id="1084"/>
    <w:p>
      <w:pPr>
        <w:spacing w:after="0"/>
        <w:ind w:left="0"/>
        <w:jc w:val="both"/>
      </w:pPr>
      <w:r>
        <w:rPr>
          <w:rFonts w:ascii="Times New Roman"/>
          <w:b w:val="false"/>
          <w:i w:val="false"/>
          <w:color w:val="000000"/>
          <w:sz w:val="28"/>
        </w:rPr>
        <w:t>
      ЛС – летний сезон;</w:t>
      </w:r>
    </w:p>
    <w:bookmarkEnd w:id="1084"/>
    <w:bookmarkStart w:name="z1277" w:id="1085"/>
    <w:p>
      <w:pPr>
        <w:spacing w:after="0"/>
        <w:ind w:left="0"/>
        <w:jc w:val="both"/>
      </w:pPr>
      <w:r>
        <w:rPr>
          <w:rFonts w:ascii="Times New Roman"/>
          <w:b w:val="false"/>
          <w:i w:val="false"/>
          <w:color w:val="000000"/>
          <w:sz w:val="28"/>
        </w:rPr>
        <w:t>
      ОЗ – отдыхающий загон.</w:t>
      </w:r>
    </w:p>
    <w:bookmarkEnd w:id="108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w:t>
            </w:r>
            <w:r>
              <w:br/>
            </w:r>
            <w:r>
              <w:rPr>
                <w:rFonts w:ascii="Times New Roman"/>
                <w:b w:val="false"/>
                <w:i w:val="false"/>
                <w:color w:val="000000"/>
                <w:sz w:val="20"/>
              </w:rPr>
              <w:t xml:space="preserve"> к решению Нуринского районного маслихата </w:t>
            </w:r>
            <w:r>
              <w:br/>
            </w:r>
            <w:r>
              <w:rPr>
                <w:rFonts w:ascii="Times New Roman"/>
                <w:b w:val="false"/>
                <w:i w:val="false"/>
                <w:color w:val="000000"/>
                <w:sz w:val="20"/>
              </w:rPr>
              <w:t>от 09 декабря 2021 года № 96</w:t>
            </w:r>
          </w:p>
        </w:tc>
      </w:tr>
    </w:tbl>
    <w:bookmarkStart w:name="z1279" w:id="1086"/>
    <w:p>
      <w:pPr>
        <w:spacing w:after="0"/>
        <w:ind w:left="0"/>
        <w:jc w:val="left"/>
      </w:pPr>
      <w:r>
        <w:rPr>
          <w:rFonts w:ascii="Times New Roman"/>
          <w:b/>
          <w:i w:val="false"/>
          <w:color w:val="000000"/>
        </w:rPr>
        <w:t xml:space="preserve"> План по управлению пастбищами и их использованию в сельском округе Кобетей на 2022-2023 годы</w:t>
      </w:r>
    </w:p>
    <w:bookmarkEnd w:id="1086"/>
    <w:bookmarkStart w:name="z1280" w:id="1087"/>
    <w:p>
      <w:pPr>
        <w:spacing w:after="0"/>
        <w:ind w:left="0"/>
        <w:jc w:val="both"/>
      </w:pPr>
      <w:r>
        <w:rPr>
          <w:rFonts w:ascii="Times New Roman"/>
          <w:b w:val="false"/>
          <w:i w:val="false"/>
          <w:color w:val="000000"/>
          <w:sz w:val="28"/>
        </w:rPr>
        <w:t>
      По административно-территориальному делению в сельском округе Кобетей имеются 3 сельских населенных пункта (с. Кобетей, с. Шахаман, с. Ондирис).</w:t>
      </w:r>
    </w:p>
    <w:bookmarkEnd w:id="1087"/>
    <w:bookmarkStart w:name="z1281" w:id="1088"/>
    <w:p>
      <w:pPr>
        <w:spacing w:after="0"/>
        <w:ind w:left="0"/>
        <w:jc w:val="both"/>
      </w:pPr>
      <w:r>
        <w:rPr>
          <w:rFonts w:ascii="Times New Roman"/>
          <w:b w:val="false"/>
          <w:i w:val="false"/>
          <w:color w:val="000000"/>
          <w:sz w:val="28"/>
        </w:rPr>
        <w:t>
      Общая площадь территории сельского округа Кобетей 58 534 гектар, из них пашни – 19 522 га, пастбищные земли – 34 053 гектар, сенокос – 3 078 га, другие категории – 1 881 га.</w:t>
      </w:r>
    </w:p>
    <w:bookmarkEnd w:id="1088"/>
    <w:bookmarkStart w:name="z1282" w:id="1089"/>
    <w:p>
      <w:pPr>
        <w:spacing w:after="0"/>
        <w:ind w:left="0"/>
        <w:jc w:val="both"/>
      </w:pPr>
      <w:r>
        <w:rPr>
          <w:rFonts w:ascii="Times New Roman"/>
          <w:b w:val="false"/>
          <w:i w:val="false"/>
          <w:color w:val="000000"/>
          <w:sz w:val="28"/>
        </w:rPr>
        <w:t>
      По категориям земли подразделяются на:</w:t>
      </w:r>
    </w:p>
    <w:bookmarkEnd w:id="1089"/>
    <w:bookmarkStart w:name="z1283" w:id="1090"/>
    <w:p>
      <w:pPr>
        <w:spacing w:after="0"/>
        <w:ind w:left="0"/>
        <w:jc w:val="both"/>
      </w:pPr>
      <w:r>
        <w:rPr>
          <w:rFonts w:ascii="Times New Roman"/>
          <w:b w:val="false"/>
          <w:i w:val="false"/>
          <w:color w:val="000000"/>
          <w:sz w:val="28"/>
        </w:rPr>
        <w:t>
      земли сельскохозяйственного назначения – 41 959 гектар;</w:t>
      </w:r>
    </w:p>
    <w:bookmarkEnd w:id="1090"/>
    <w:bookmarkStart w:name="z1284" w:id="1091"/>
    <w:p>
      <w:pPr>
        <w:spacing w:after="0"/>
        <w:ind w:left="0"/>
        <w:jc w:val="both"/>
      </w:pPr>
      <w:r>
        <w:rPr>
          <w:rFonts w:ascii="Times New Roman"/>
          <w:b w:val="false"/>
          <w:i w:val="false"/>
          <w:color w:val="000000"/>
          <w:sz w:val="28"/>
        </w:rPr>
        <w:t>
      земли населенных пунктов – 9 141 гектар;</w:t>
      </w:r>
    </w:p>
    <w:bookmarkEnd w:id="1091"/>
    <w:bookmarkStart w:name="z1285" w:id="1092"/>
    <w:p>
      <w:pPr>
        <w:spacing w:after="0"/>
        <w:ind w:left="0"/>
        <w:jc w:val="both"/>
      </w:pPr>
      <w:r>
        <w:rPr>
          <w:rFonts w:ascii="Times New Roman"/>
          <w:b w:val="false"/>
          <w:i w:val="false"/>
          <w:color w:val="000000"/>
          <w:sz w:val="28"/>
        </w:rPr>
        <w:t>
      земли запаса – 7 434 гектар.</w:t>
      </w:r>
    </w:p>
    <w:bookmarkEnd w:id="1092"/>
    <w:bookmarkStart w:name="z1286" w:id="1093"/>
    <w:p>
      <w:pPr>
        <w:spacing w:after="0"/>
        <w:ind w:left="0"/>
        <w:jc w:val="both"/>
      </w:pPr>
      <w:r>
        <w:rPr>
          <w:rFonts w:ascii="Times New Roman"/>
          <w:b w:val="false"/>
          <w:i w:val="false"/>
          <w:color w:val="000000"/>
          <w:sz w:val="28"/>
        </w:rPr>
        <w:t>
      На 1 июля 2021 года в сельском округе Кобетей насчитывается (личное подворье населения, крестьянские хозяйства, юридические лица) крупного рогатого скота 1 812 голов, из них маточное поголовье 910 голов, мелкого рогатого скота 4 349 голов, 1 207 голов лошадей.</w:t>
      </w:r>
    </w:p>
    <w:bookmarkEnd w:id="1093"/>
    <w:bookmarkStart w:name="z1287" w:id="1094"/>
    <w:p>
      <w:pPr>
        <w:spacing w:after="0"/>
        <w:ind w:left="0"/>
        <w:jc w:val="both"/>
      </w:pPr>
      <w:r>
        <w:rPr>
          <w:rFonts w:ascii="Times New Roman"/>
          <w:b w:val="false"/>
          <w:i w:val="false"/>
          <w:color w:val="000000"/>
          <w:sz w:val="28"/>
        </w:rPr>
        <w:t>
      Поголовье юридических лиц, крестьянских и фермерских хозяйствах сельского округа Кобетей составляет: крупного рогатого скота 867 головы, мелкого рогатого скота 1 558 голов, 611 голов лошадей.</w:t>
      </w:r>
    </w:p>
    <w:bookmarkEnd w:id="1094"/>
    <w:bookmarkStart w:name="z1288" w:id="1095"/>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22 838 гектар, нагрузка на пастбища 103%. (КРС: 867 голов*12 га=10 404 га, МРС: 1 558 голов*2,5 га=3 895 га, лошади: 611 голов*15 га=9 165 га. Всего: 23 464 га.).</w:t>
      </w:r>
    </w:p>
    <w:bookmarkEnd w:id="1095"/>
    <w:bookmarkStart w:name="z1289" w:id="1096"/>
    <w:p>
      <w:pPr>
        <w:spacing w:after="0"/>
        <w:ind w:left="0"/>
        <w:jc w:val="both"/>
      </w:pPr>
      <w:r>
        <w:rPr>
          <w:rFonts w:ascii="Times New Roman"/>
          <w:b w:val="false"/>
          <w:i w:val="false"/>
          <w:color w:val="000000"/>
          <w:sz w:val="28"/>
        </w:rPr>
        <w:t>
      Для обеспечения сельскохозяйственных животных по сельскому округу Кобетей имеются всего 34 053 гектар пастбищных угодий. В черте населенных пунктов числится 7 707 гектар пастбищ.</w:t>
      </w:r>
    </w:p>
    <w:bookmarkEnd w:id="1096"/>
    <w:bookmarkStart w:name="z1290" w:id="1097"/>
    <w:p>
      <w:pPr>
        <w:spacing w:after="0"/>
        <w:ind w:left="0"/>
        <w:jc w:val="both"/>
      </w:pPr>
      <w:r>
        <w:rPr>
          <w:rFonts w:ascii="Times New Roman"/>
          <w:b w:val="false"/>
          <w:i w:val="false"/>
          <w:color w:val="000000"/>
          <w:sz w:val="28"/>
        </w:rPr>
        <w:t>
      В сельском округе Кобетей сервитуты для прогона скота не установлены.</w:t>
      </w:r>
    </w:p>
    <w:bookmarkEnd w:id="1097"/>
    <w:bookmarkStart w:name="z1291" w:id="1098"/>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7 707 гектар, потребность составляет 4 956 гектар, при норме нагрузки 12 гектар/голов. (КРС маточного поголовья 413 голов*12 га=4 956 га).</w:t>
      </w:r>
    </w:p>
    <w:bookmarkEnd w:id="1098"/>
    <w:bookmarkStart w:name="z1292" w:id="1099"/>
    <w:p>
      <w:pPr>
        <w:spacing w:after="0"/>
        <w:ind w:left="0"/>
        <w:jc w:val="both"/>
      </w:pPr>
      <w:r>
        <w:rPr>
          <w:rFonts w:ascii="Times New Roman"/>
          <w:b w:val="false"/>
          <w:i w:val="false"/>
          <w:color w:val="000000"/>
          <w:sz w:val="28"/>
        </w:rPr>
        <w:t>
      Организован 1 гурт отгонного пастбища на 100 голов КРС (молодняк, бычки), 1 отар овец на 300 голов и 1 табун лошадей на 200 голов на землях ТОО "Черниговское" (Саумалколь).</w:t>
      </w:r>
    </w:p>
    <w:bookmarkEnd w:id="1099"/>
    <w:bookmarkStart w:name="z1293" w:id="1100"/>
    <w:p>
      <w:pPr>
        <w:spacing w:after="0"/>
        <w:ind w:left="0"/>
        <w:jc w:val="both"/>
      </w:pPr>
      <w:r>
        <w:rPr>
          <w:rFonts w:ascii="Times New Roman"/>
          <w:b w:val="false"/>
          <w:i w:val="false"/>
          <w:color w:val="000000"/>
          <w:sz w:val="28"/>
        </w:rPr>
        <w:t>
      Имеется потребность пастбищных угодий по выпасу всего сельскохозяйственных животных местного населения в размере 20 694 гектар, при норме нагрузки на голову крупно рогатого скота – 12 гектар/на 1 голов, мелко рогатого скота – 2,5 гектар/ на 1 голову, лошадей – 15 гектар/ на 1 голову.</w:t>
      </w:r>
    </w:p>
    <w:bookmarkEnd w:id="1100"/>
    <w:bookmarkStart w:name="z1294" w:id="1101"/>
    <w:p>
      <w:pPr>
        <w:spacing w:after="0"/>
        <w:ind w:left="0"/>
        <w:jc w:val="both"/>
      </w:pPr>
      <w:r>
        <w:rPr>
          <w:rFonts w:ascii="Times New Roman"/>
          <w:b w:val="false"/>
          <w:i w:val="false"/>
          <w:color w:val="000000"/>
          <w:sz w:val="28"/>
        </w:rPr>
        <w:t>
      Потребность, из-них:</w:t>
      </w:r>
    </w:p>
    <w:bookmarkEnd w:id="1101"/>
    <w:bookmarkStart w:name="z1295" w:id="1102"/>
    <w:p>
      <w:pPr>
        <w:spacing w:after="0"/>
        <w:ind w:left="0"/>
        <w:jc w:val="both"/>
      </w:pPr>
      <w:r>
        <w:rPr>
          <w:rFonts w:ascii="Times New Roman"/>
          <w:b w:val="false"/>
          <w:i w:val="false"/>
          <w:color w:val="000000"/>
          <w:sz w:val="28"/>
        </w:rPr>
        <w:t>
      - в с. Кобетей:</w:t>
      </w:r>
    </w:p>
    <w:bookmarkEnd w:id="1102"/>
    <w:bookmarkStart w:name="z1296" w:id="1103"/>
    <w:p>
      <w:pPr>
        <w:spacing w:after="0"/>
        <w:ind w:left="0"/>
        <w:jc w:val="both"/>
      </w:pPr>
      <w:r>
        <w:rPr>
          <w:rFonts w:ascii="Times New Roman"/>
          <w:b w:val="false"/>
          <w:i w:val="false"/>
          <w:color w:val="000000"/>
          <w:sz w:val="28"/>
        </w:rPr>
        <w:t>
      для КРС- 639 гол. * 12,0 га/гол.= 7 668 га;</w:t>
      </w:r>
    </w:p>
    <w:bookmarkEnd w:id="1103"/>
    <w:bookmarkStart w:name="z1297" w:id="1104"/>
    <w:p>
      <w:pPr>
        <w:spacing w:after="0"/>
        <w:ind w:left="0"/>
        <w:jc w:val="both"/>
      </w:pPr>
      <w:r>
        <w:rPr>
          <w:rFonts w:ascii="Times New Roman"/>
          <w:b w:val="false"/>
          <w:i w:val="false"/>
          <w:color w:val="000000"/>
          <w:sz w:val="28"/>
        </w:rPr>
        <w:t>
      для МРС- 1 609 гол. * 2,5 га/гол.= 4 023 га;</w:t>
      </w:r>
    </w:p>
    <w:bookmarkEnd w:id="1104"/>
    <w:bookmarkStart w:name="z1298" w:id="1105"/>
    <w:p>
      <w:pPr>
        <w:spacing w:after="0"/>
        <w:ind w:left="0"/>
        <w:jc w:val="both"/>
      </w:pPr>
      <w:r>
        <w:rPr>
          <w:rFonts w:ascii="Times New Roman"/>
          <w:b w:val="false"/>
          <w:i w:val="false"/>
          <w:color w:val="000000"/>
          <w:sz w:val="28"/>
        </w:rPr>
        <w:t>
      для лошадей - 194 гол. * 15,0 га/гол.= 2 910 га.</w:t>
      </w:r>
    </w:p>
    <w:bookmarkEnd w:id="1105"/>
    <w:bookmarkStart w:name="z1299" w:id="1106"/>
    <w:p>
      <w:pPr>
        <w:spacing w:after="0"/>
        <w:ind w:left="0"/>
        <w:jc w:val="both"/>
      </w:pPr>
      <w:r>
        <w:rPr>
          <w:rFonts w:ascii="Times New Roman"/>
          <w:b w:val="false"/>
          <w:i w:val="false"/>
          <w:color w:val="000000"/>
          <w:sz w:val="28"/>
        </w:rPr>
        <w:t>
      7 668+4 023+2 910=14 601 га.</w:t>
      </w:r>
    </w:p>
    <w:bookmarkEnd w:id="1106"/>
    <w:bookmarkStart w:name="z1300" w:id="1107"/>
    <w:p>
      <w:pPr>
        <w:spacing w:after="0"/>
        <w:ind w:left="0"/>
        <w:jc w:val="both"/>
      </w:pPr>
      <w:r>
        <w:rPr>
          <w:rFonts w:ascii="Times New Roman"/>
          <w:b w:val="false"/>
          <w:i w:val="false"/>
          <w:color w:val="000000"/>
          <w:sz w:val="28"/>
        </w:rPr>
        <w:t>
      Обеспеченность в пастбищах для выпаса с/х животных населения с. Кобетей составляет 34,3%.</w:t>
      </w:r>
    </w:p>
    <w:bookmarkEnd w:id="1107"/>
    <w:bookmarkStart w:name="z1301" w:id="1108"/>
    <w:p>
      <w:pPr>
        <w:spacing w:after="0"/>
        <w:ind w:left="0"/>
        <w:jc w:val="both"/>
      </w:pPr>
      <w:r>
        <w:rPr>
          <w:rFonts w:ascii="Times New Roman"/>
          <w:b w:val="false"/>
          <w:i w:val="false"/>
          <w:color w:val="000000"/>
          <w:sz w:val="28"/>
        </w:rPr>
        <w:t>
      - в с. Шахаман:</w:t>
      </w:r>
    </w:p>
    <w:bookmarkEnd w:id="1108"/>
    <w:bookmarkStart w:name="z1302" w:id="1109"/>
    <w:p>
      <w:pPr>
        <w:spacing w:after="0"/>
        <w:ind w:left="0"/>
        <w:jc w:val="both"/>
      </w:pPr>
      <w:r>
        <w:rPr>
          <w:rFonts w:ascii="Times New Roman"/>
          <w:b w:val="false"/>
          <w:i w:val="false"/>
          <w:color w:val="000000"/>
          <w:sz w:val="28"/>
        </w:rPr>
        <w:t>
      для КРС- 65 гол. * 12,0 га/гол.= 780 га;</w:t>
      </w:r>
    </w:p>
    <w:bookmarkEnd w:id="1109"/>
    <w:bookmarkStart w:name="z1303" w:id="1110"/>
    <w:p>
      <w:pPr>
        <w:spacing w:after="0"/>
        <w:ind w:left="0"/>
        <w:jc w:val="both"/>
      </w:pPr>
      <w:r>
        <w:rPr>
          <w:rFonts w:ascii="Times New Roman"/>
          <w:b w:val="false"/>
          <w:i w:val="false"/>
          <w:color w:val="000000"/>
          <w:sz w:val="28"/>
        </w:rPr>
        <w:t>
      для МРС- 400 гол. * 2,5 га/гол.= 1000 га;</w:t>
      </w:r>
    </w:p>
    <w:bookmarkEnd w:id="1110"/>
    <w:bookmarkStart w:name="z1304" w:id="1111"/>
    <w:p>
      <w:pPr>
        <w:spacing w:after="0"/>
        <w:ind w:left="0"/>
        <w:jc w:val="both"/>
      </w:pPr>
      <w:r>
        <w:rPr>
          <w:rFonts w:ascii="Times New Roman"/>
          <w:b w:val="false"/>
          <w:i w:val="false"/>
          <w:color w:val="000000"/>
          <w:sz w:val="28"/>
        </w:rPr>
        <w:t>
      для лошадей- 88 гол. * 15,0 га/гол.= 1 320 га.</w:t>
      </w:r>
    </w:p>
    <w:bookmarkEnd w:id="1111"/>
    <w:bookmarkStart w:name="z1305" w:id="1112"/>
    <w:p>
      <w:pPr>
        <w:spacing w:after="0"/>
        <w:ind w:left="0"/>
        <w:jc w:val="both"/>
      </w:pPr>
      <w:r>
        <w:rPr>
          <w:rFonts w:ascii="Times New Roman"/>
          <w:b w:val="false"/>
          <w:i w:val="false"/>
          <w:color w:val="000000"/>
          <w:sz w:val="28"/>
        </w:rPr>
        <w:t>
      780+1000+1320= 3 100 га.</w:t>
      </w:r>
    </w:p>
    <w:bookmarkEnd w:id="1112"/>
    <w:bookmarkStart w:name="z1306" w:id="1113"/>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48,5%.</w:t>
      </w:r>
    </w:p>
    <w:bookmarkEnd w:id="1113"/>
    <w:bookmarkStart w:name="z1307" w:id="1114"/>
    <w:p>
      <w:pPr>
        <w:spacing w:after="0"/>
        <w:ind w:left="0"/>
        <w:jc w:val="both"/>
      </w:pPr>
      <w:r>
        <w:rPr>
          <w:rFonts w:ascii="Times New Roman"/>
          <w:b w:val="false"/>
          <w:i w:val="false"/>
          <w:color w:val="000000"/>
          <w:sz w:val="28"/>
        </w:rPr>
        <w:t>
      - в с. Ондрус:</w:t>
      </w:r>
    </w:p>
    <w:bookmarkEnd w:id="1114"/>
    <w:bookmarkStart w:name="z1308" w:id="1115"/>
    <w:p>
      <w:pPr>
        <w:spacing w:after="0"/>
        <w:ind w:left="0"/>
        <w:jc w:val="both"/>
      </w:pPr>
      <w:r>
        <w:rPr>
          <w:rFonts w:ascii="Times New Roman"/>
          <w:b w:val="false"/>
          <w:i w:val="false"/>
          <w:color w:val="000000"/>
          <w:sz w:val="28"/>
        </w:rPr>
        <w:t>
      для КРС- 103 гол. * 12,0 га/гол.= 1236 га;</w:t>
      </w:r>
    </w:p>
    <w:bookmarkEnd w:id="1115"/>
    <w:bookmarkStart w:name="z1309" w:id="1116"/>
    <w:p>
      <w:pPr>
        <w:spacing w:after="0"/>
        <w:ind w:left="0"/>
        <w:jc w:val="both"/>
      </w:pPr>
      <w:r>
        <w:rPr>
          <w:rFonts w:ascii="Times New Roman"/>
          <w:b w:val="false"/>
          <w:i w:val="false"/>
          <w:color w:val="000000"/>
          <w:sz w:val="28"/>
        </w:rPr>
        <w:t>
      для МРС- 301 гол. * 2,5 га/гол.= 752 га;</w:t>
      </w:r>
    </w:p>
    <w:bookmarkEnd w:id="1116"/>
    <w:bookmarkStart w:name="z1310" w:id="1117"/>
    <w:p>
      <w:pPr>
        <w:spacing w:after="0"/>
        <w:ind w:left="0"/>
        <w:jc w:val="both"/>
      </w:pPr>
      <w:r>
        <w:rPr>
          <w:rFonts w:ascii="Times New Roman"/>
          <w:b w:val="false"/>
          <w:i w:val="false"/>
          <w:color w:val="000000"/>
          <w:sz w:val="28"/>
        </w:rPr>
        <w:t>
      для лошадей- 67 гол. * 15,0 га/гол.= 1 005 га.</w:t>
      </w:r>
    </w:p>
    <w:bookmarkEnd w:id="1117"/>
    <w:bookmarkStart w:name="z1311" w:id="1118"/>
    <w:p>
      <w:pPr>
        <w:spacing w:after="0"/>
        <w:ind w:left="0"/>
        <w:jc w:val="both"/>
      </w:pPr>
      <w:r>
        <w:rPr>
          <w:rFonts w:ascii="Times New Roman"/>
          <w:b w:val="false"/>
          <w:i w:val="false"/>
          <w:color w:val="000000"/>
          <w:sz w:val="28"/>
        </w:rPr>
        <w:t>
      1236+752+1005=2 993 га.</w:t>
      </w:r>
    </w:p>
    <w:bookmarkEnd w:id="1118"/>
    <w:bookmarkStart w:name="z1312" w:id="1119"/>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39,6%.</w:t>
      </w:r>
    </w:p>
    <w:bookmarkEnd w:id="1119"/>
    <w:bookmarkStart w:name="z1313" w:id="1120"/>
    <w:p>
      <w:pPr>
        <w:spacing w:after="0"/>
        <w:ind w:left="0"/>
        <w:jc w:val="both"/>
      </w:pPr>
      <w:r>
        <w:rPr>
          <w:rFonts w:ascii="Times New Roman"/>
          <w:b w:val="false"/>
          <w:i w:val="false"/>
          <w:color w:val="000000"/>
          <w:sz w:val="28"/>
        </w:rPr>
        <w:t>
      Недостающее количество пастбищных угодий для выпаса сельскохозяйственных животных личных подворий обеспечивается за счет пастьбы на землях хозяйств, согласно меморандума.</w:t>
      </w:r>
    </w:p>
    <w:bookmarkEnd w:id="1120"/>
    <w:bookmarkStart w:name="z1314" w:id="1121"/>
    <w:p>
      <w:pPr>
        <w:spacing w:after="0"/>
        <w:ind w:left="0"/>
        <w:jc w:val="both"/>
      </w:pPr>
      <w:r>
        <w:rPr>
          <w:rFonts w:ascii="Times New Roman"/>
          <w:b w:val="false"/>
          <w:i w:val="false"/>
          <w:color w:val="000000"/>
          <w:sz w:val="28"/>
        </w:rPr>
        <w:t xml:space="preserve">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(для с. Кобетей-2 участка, с. Шахаман-3 участка и с. Ондирис-1 участок).</w:t>
      </w:r>
    </w:p>
    <w:bookmarkEnd w:id="11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Кобетей</w:t>
            </w:r>
            <w:r>
              <w:br/>
            </w:r>
            <w:r>
              <w:rPr>
                <w:rFonts w:ascii="Times New Roman"/>
                <w:b w:val="false"/>
                <w:i w:val="false"/>
                <w:color w:val="000000"/>
                <w:sz w:val="20"/>
              </w:rPr>
              <w:t xml:space="preserve"> на 2022-2023 годы</w:t>
            </w:r>
          </w:p>
        </w:tc>
      </w:tr>
    </w:tbl>
    <w:bookmarkStart w:name="z1316" w:id="1122"/>
    <w:p>
      <w:pPr>
        <w:spacing w:after="0"/>
        <w:ind w:left="0"/>
        <w:jc w:val="left"/>
      </w:pPr>
      <w:r>
        <w:rPr>
          <w:rFonts w:ascii="Times New Roman"/>
          <w:b/>
          <w:i w:val="false"/>
          <w:color w:val="000000"/>
        </w:rPr>
        <w:t xml:space="preserve"> Схема (карта) расположения пастбищ на территории сельского округа Кобетей в разрезе категорий земель, собственников земельных участков и землепользователей на основании правоустанавливающих документов</w:t>
      </w:r>
    </w:p>
    <w:bookmarkEnd w:id="1122"/>
    <w:bookmarkStart w:name="z1317" w:id="1123"/>
    <w:p>
      <w:pPr>
        <w:spacing w:after="0"/>
        <w:ind w:left="0"/>
        <w:jc w:val="both"/>
      </w:pPr>
      <w:r>
        <w:rPr>
          <w:rFonts w:ascii="Times New Roman"/>
          <w:b w:val="false"/>
          <w:i w:val="false"/>
          <w:color w:val="000000"/>
          <w:sz w:val="28"/>
        </w:rPr>
        <w:t xml:space="preserve">
      </w:t>
      </w:r>
    </w:p>
    <w:bookmarkEnd w:id="1123"/>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18" w:id="1124"/>
    <w:p>
      <w:pPr>
        <w:spacing w:after="0"/>
        <w:ind w:left="0"/>
        <w:jc w:val="both"/>
      </w:pPr>
      <w:r>
        <w:rPr>
          <w:rFonts w:ascii="Times New Roman"/>
          <w:b w:val="false"/>
          <w:i w:val="false"/>
          <w:color w:val="000000"/>
          <w:sz w:val="28"/>
        </w:rPr>
        <w:t xml:space="preserve">
      </w:t>
      </w:r>
    </w:p>
    <w:bookmarkEnd w:id="1124"/>
    <w:p>
      <w:pPr>
        <w:spacing w:after="0"/>
        <w:ind w:left="0"/>
        <w:jc w:val="both"/>
      </w:pPr>
      <w:r>
        <w:drawing>
          <wp:inline distT="0" distB="0" distL="0" distR="0">
            <wp:extent cx="3949700" cy="173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3949700" cy="173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19" w:id="1125"/>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 поголовья крупно рогатого скота по сельскому округу Кобетей</w:t>
      </w:r>
    </w:p>
    <w:bookmarkEnd w:id="11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Кобетей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5 015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Шахаман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 раза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1 181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Ондирис</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раза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2 751</w:t>
            </w:r>
          </w:p>
        </w:tc>
      </w:tr>
    </w:tbl>
    <w:bookmarkStart w:name="z1320" w:id="1126"/>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w:t>
      </w:r>
    </w:p>
    <w:bookmarkEnd w:id="1126"/>
    <w:bookmarkStart w:name="z1321" w:id="1127"/>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с/о Кобетей</w:t>
      </w:r>
    </w:p>
    <w:bookmarkEnd w:id="112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Кобетей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7 668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4 023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14 601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Шахаман</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3 100</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Ондирис</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2 993</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20 694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Кобетей</w:t>
            </w:r>
            <w:r>
              <w:br/>
            </w:r>
            <w:r>
              <w:rPr>
                <w:rFonts w:ascii="Times New Roman"/>
                <w:b w:val="false"/>
                <w:i w:val="false"/>
                <w:color w:val="000000"/>
                <w:sz w:val="20"/>
              </w:rPr>
              <w:t xml:space="preserve"> на 2022-2023 годы </w:t>
            </w:r>
          </w:p>
        </w:tc>
      </w:tr>
    </w:tbl>
    <w:bookmarkStart w:name="z1323" w:id="1128"/>
    <w:p>
      <w:pPr>
        <w:spacing w:after="0"/>
        <w:ind w:left="0"/>
        <w:jc w:val="left"/>
      </w:pPr>
      <w:r>
        <w:rPr>
          <w:rFonts w:ascii="Times New Roman"/>
          <w:b/>
          <w:i w:val="false"/>
          <w:color w:val="000000"/>
        </w:rPr>
        <w:t xml:space="preserve"> Приемлемая схема пастбищеоборотов для сельского округа Кобетей</w:t>
      </w:r>
    </w:p>
    <w:bookmarkEnd w:id="112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1324" w:id="1129"/>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112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Кобетей</w:t>
            </w:r>
            <w:r>
              <w:br/>
            </w:r>
            <w:r>
              <w:rPr>
                <w:rFonts w:ascii="Times New Roman"/>
                <w:b w:val="false"/>
                <w:i w:val="false"/>
                <w:color w:val="000000"/>
                <w:sz w:val="20"/>
              </w:rPr>
              <w:t xml:space="preserve"> на 2022-2023 годы </w:t>
            </w:r>
          </w:p>
        </w:tc>
      </w:tr>
    </w:tbl>
    <w:bookmarkStart w:name="z1326" w:id="1130"/>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130"/>
    <w:bookmarkStart w:name="z1327" w:id="1131"/>
    <w:p>
      <w:pPr>
        <w:spacing w:after="0"/>
        <w:ind w:left="0"/>
        <w:jc w:val="both"/>
      </w:pPr>
      <w:r>
        <w:rPr>
          <w:rFonts w:ascii="Times New Roman"/>
          <w:b w:val="false"/>
          <w:i w:val="false"/>
          <w:color w:val="000000"/>
          <w:sz w:val="28"/>
        </w:rPr>
        <w:t xml:space="preserve">
      </w:t>
      </w:r>
    </w:p>
    <w:bookmarkEnd w:id="1131"/>
    <w:p>
      <w:pPr>
        <w:spacing w:after="0"/>
        <w:ind w:left="0"/>
        <w:jc w:val="both"/>
      </w:pPr>
      <w:r>
        <w:drawing>
          <wp:inline distT="0" distB="0" distL="0" distR="0">
            <wp:extent cx="7810500" cy="1031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1031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28" w:id="1132"/>
    <w:p>
      <w:pPr>
        <w:spacing w:after="0"/>
        <w:ind w:left="0"/>
        <w:jc w:val="both"/>
      </w:pPr>
      <w:r>
        <w:rPr>
          <w:rFonts w:ascii="Times New Roman"/>
          <w:b w:val="false"/>
          <w:i w:val="false"/>
          <w:color w:val="000000"/>
          <w:sz w:val="28"/>
        </w:rPr>
        <w:t xml:space="preserve">
      </w:t>
      </w:r>
    </w:p>
    <w:bookmarkEnd w:id="1132"/>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Кобетей</w:t>
            </w:r>
            <w:r>
              <w:br/>
            </w:r>
            <w:r>
              <w:rPr>
                <w:rFonts w:ascii="Times New Roman"/>
                <w:b w:val="false"/>
                <w:i w:val="false"/>
                <w:color w:val="000000"/>
                <w:sz w:val="20"/>
              </w:rPr>
              <w:t xml:space="preserve"> на 2022-2023 годы</w:t>
            </w:r>
          </w:p>
        </w:tc>
      </w:tr>
    </w:tbl>
    <w:bookmarkStart w:name="z1330" w:id="1133"/>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1133"/>
    <w:bookmarkStart w:name="z1331" w:id="1134"/>
    <w:p>
      <w:pPr>
        <w:spacing w:after="0"/>
        <w:ind w:left="0"/>
        <w:jc w:val="both"/>
      </w:pPr>
      <w:r>
        <w:rPr>
          <w:rFonts w:ascii="Times New Roman"/>
          <w:b w:val="false"/>
          <w:i w:val="false"/>
          <w:color w:val="000000"/>
          <w:sz w:val="28"/>
        </w:rPr>
        <w:t xml:space="preserve">
      </w:t>
      </w:r>
    </w:p>
    <w:bookmarkEnd w:id="1134"/>
    <w:p>
      <w:pPr>
        <w:spacing w:after="0"/>
        <w:ind w:left="0"/>
        <w:jc w:val="both"/>
      </w:pPr>
      <w:r>
        <w:drawing>
          <wp:inline distT="0" distB="0" distL="0" distR="0">
            <wp:extent cx="7810500" cy="899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899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Кобетей</w:t>
            </w:r>
            <w:r>
              <w:br/>
            </w:r>
            <w:r>
              <w:rPr>
                <w:rFonts w:ascii="Times New Roman"/>
                <w:b w:val="false"/>
                <w:i w:val="false"/>
                <w:color w:val="000000"/>
                <w:sz w:val="20"/>
              </w:rPr>
              <w:t>на 2022-2023 годы</w:t>
            </w:r>
          </w:p>
        </w:tc>
      </w:tr>
    </w:tbl>
    <w:bookmarkStart w:name="z1333" w:id="1135"/>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135"/>
    <w:bookmarkStart w:name="z1334" w:id="1136"/>
    <w:p>
      <w:pPr>
        <w:spacing w:after="0"/>
        <w:ind w:left="0"/>
        <w:jc w:val="both"/>
      </w:pPr>
      <w:r>
        <w:rPr>
          <w:rFonts w:ascii="Times New Roman"/>
          <w:b w:val="false"/>
          <w:i w:val="false"/>
          <w:color w:val="000000"/>
          <w:sz w:val="28"/>
        </w:rPr>
        <w:t xml:space="preserve">
      </w:t>
      </w:r>
    </w:p>
    <w:bookmarkEnd w:id="1136"/>
    <w:p>
      <w:pPr>
        <w:spacing w:after="0"/>
        <w:ind w:left="0"/>
        <w:jc w:val="both"/>
      </w:pPr>
      <w:r>
        <w:drawing>
          <wp:inline distT="0" distB="0" distL="0" distR="0">
            <wp:extent cx="7810500" cy="905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905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35" w:id="1137"/>
    <w:p>
      <w:pPr>
        <w:spacing w:after="0"/>
        <w:ind w:left="0"/>
        <w:jc w:val="both"/>
      </w:pPr>
      <w:r>
        <w:rPr>
          <w:rFonts w:ascii="Times New Roman"/>
          <w:b w:val="false"/>
          <w:i w:val="false"/>
          <w:color w:val="000000"/>
          <w:sz w:val="28"/>
        </w:rPr>
        <w:t xml:space="preserve">
      </w:t>
      </w:r>
    </w:p>
    <w:bookmarkEnd w:id="1137"/>
    <w:p>
      <w:pPr>
        <w:spacing w:after="0"/>
        <w:ind w:left="0"/>
        <w:jc w:val="both"/>
      </w:pPr>
      <w:r>
        <w:drawing>
          <wp:inline distT="0" distB="0" distL="0" distR="0">
            <wp:extent cx="7810500" cy="252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252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Кобетей</w:t>
            </w:r>
            <w:r>
              <w:br/>
            </w:r>
            <w:r>
              <w:rPr>
                <w:rFonts w:ascii="Times New Roman"/>
                <w:b w:val="false"/>
                <w:i w:val="false"/>
                <w:color w:val="000000"/>
                <w:sz w:val="20"/>
              </w:rPr>
              <w:t xml:space="preserve"> на 2022-2023 годы</w:t>
            </w:r>
          </w:p>
        </w:tc>
      </w:tr>
    </w:tbl>
    <w:bookmarkStart w:name="z1337" w:id="1138"/>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сельском округе Кобетей</w:t>
      </w:r>
    </w:p>
    <w:bookmarkEnd w:id="1138"/>
    <w:bookmarkStart w:name="z1338" w:id="1139"/>
    <w:p>
      <w:pPr>
        <w:spacing w:after="0"/>
        <w:ind w:left="0"/>
        <w:jc w:val="both"/>
      </w:pPr>
      <w:r>
        <w:rPr>
          <w:rFonts w:ascii="Times New Roman"/>
          <w:b w:val="false"/>
          <w:i w:val="false"/>
          <w:color w:val="000000"/>
          <w:sz w:val="28"/>
        </w:rPr>
        <w:t xml:space="preserve">
      </w:t>
      </w:r>
    </w:p>
    <w:bookmarkEnd w:id="1139"/>
    <w:p>
      <w:pPr>
        <w:spacing w:after="0"/>
        <w:ind w:left="0"/>
        <w:jc w:val="both"/>
      </w:pPr>
      <w:r>
        <w:drawing>
          <wp:inline distT="0" distB="0" distL="0" distR="0">
            <wp:extent cx="7810500" cy="840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840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сельскому округу Кобетей</w:t>
            </w:r>
            <w:r>
              <w:br/>
            </w:r>
            <w:r>
              <w:rPr>
                <w:rFonts w:ascii="Times New Roman"/>
                <w:b w:val="false"/>
                <w:i w:val="false"/>
                <w:color w:val="000000"/>
                <w:sz w:val="20"/>
              </w:rPr>
              <w:t xml:space="preserve"> на 2022-2023 годы</w:t>
            </w:r>
          </w:p>
        </w:tc>
      </w:tr>
    </w:tbl>
    <w:bookmarkStart w:name="z1340" w:id="1140"/>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1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1" w:id="1141"/>
          <w:p>
            <w:pPr>
              <w:spacing w:after="20"/>
              <w:ind w:left="20"/>
              <w:jc w:val="both"/>
            </w:pPr>
            <w:r>
              <w:rPr>
                <w:rFonts w:ascii="Times New Roman"/>
                <w:b w:val="false"/>
                <w:i w:val="false"/>
                <w:color w:val="000000"/>
                <w:sz w:val="20"/>
              </w:rPr>
              <w:t>
Наименование</w:t>
            </w:r>
          </w:p>
          <w:bookmarkEnd w:id="1141"/>
          <w:p>
            <w:pPr>
              <w:spacing w:after="20"/>
              <w:ind w:left="20"/>
              <w:jc w:val="both"/>
            </w:pPr>
            <w:r>
              <w:rPr>
                <w:rFonts w:ascii="Times New Roman"/>
                <w:b w:val="false"/>
                <w:i w:val="false"/>
                <w:color w:val="000000"/>
                <w:sz w:val="20"/>
              </w:rPr>
              <w:t>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2" w:id="1142"/>
          <w:p>
            <w:pPr>
              <w:spacing w:after="20"/>
              <w:ind w:left="20"/>
              <w:jc w:val="both"/>
            </w:pPr>
            <w:r>
              <w:rPr>
                <w:rFonts w:ascii="Times New Roman"/>
                <w:b w:val="false"/>
                <w:i w:val="false"/>
                <w:color w:val="000000"/>
                <w:sz w:val="20"/>
              </w:rPr>
              <w:t>
Количество загонов</w:t>
            </w:r>
          </w:p>
          <w:bookmarkEnd w:id="1142"/>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3" w:id="1143"/>
          <w:p>
            <w:pPr>
              <w:spacing w:after="20"/>
              <w:ind w:left="20"/>
              <w:jc w:val="both"/>
            </w:pPr>
            <w:r>
              <w:rPr>
                <w:rFonts w:ascii="Times New Roman"/>
                <w:b w:val="false"/>
                <w:i w:val="false"/>
                <w:color w:val="000000"/>
                <w:sz w:val="20"/>
              </w:rPr>
              <w:t>
Количество загонов</w:t>
            </w:r>
          </w:p>
          <w:bookmarkEnd w:id="1143"/>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Кобетей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Первое мая</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Ондирис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1344" w:id="1144"/>
    <w:p>
      <w:pPr>
        <w:spacing w:after="0"/>
        <w:ind w:left="0"/>
        <w:jc w:val="both"/>
      </w:pPr>
      <w:r>
        <w:rPr>
          <w:rFonts w:ascii="Times New Roman"/>
          <w:b w:val="false"/>
          <w:i w:val="false"/>
          <w:color w:val="000000"/>
          <w:sz w:val="28"/>
        </w:rPr>
        <w:t>
      Примечание: расшифровка аббревиатур:</w:t>
      </w:r>
    </w:p>
    <w:bookmarkEnd w:id="1144"/>
    <w:bookmarkStart w:name="z1345" w:id="1145"/>
    <w:p>
      <w:pPr>
        <w:spacing w:after="0"/>
        <w:ind w:left="0"/>
        <w:jc w:val="both"/>
      </w:pPr>
      <w:r>
        <w:rPr>
          <w:rFonts w:ascii="Times New Roman"/>
          <w:b w:val="false"/>
          <w:i w:val="false"/>
          <w:color w:val="000000"/>
          <w:sz w:val="28"/>
        </w:rPr>
        <w:t>
      ВЛС – весенне-летний сезон;</w:t>
      </w:r>
    </w:p>
    <w:bookmarkEnd w:id="1145"/>
    <w:bookmarkStart w:name="z1346" w:id="1146"/>
    <w:p>
      <w:pPr>
        <w:spacing w:after="0"/>
        <w:ind w:left="0"/>
        <w:jc w:val="both"/>
      </w:pPr>
      <w:r>
        <w:rPr>
          <w:rFonts w:ascii="Times New Roman"/>
          <w:b w:val="false"/>
          <w:i w:val="false"/>
          <w:color w:val="000000"/>
          <w:sz w:val="28"/>
        </w:rPr>
        <w:t>
      ЛОС – летне-осенний сезон;</w:t>
      </w:r>
    </w:p>
    <w:bookmarkEnd w:id="1146"/>
    <w:bookmarkStart w:name="z1347" w:id="1147"/>
    <w:p>
      <w:pPr>
        <w:spacing w:after="0"/>
        <w:ind w:left="0"/>
        <w:jc w:val="both"/>
      </w:pPr>
      <w:r>
        <w:rPr>
          <w:rFonts w:ascii="Times New Roman"/>
          <w:b w:val="false"/>
          <w:i w:val="false"/>
          <w:color w:val="000000"/>
          <w:sz w:val="28"/>
        </w:rPr>
        <w:t>
      ЛС – летний сезон;</w:t>
      </w:r>
    </w:p>
    <w:bookmarkEnd w:id="1147"/>
    <w:bookmarkStart w:name="z1348" w:id="1148"/>
    <w:p>
      <w:pPr>
        <w:spacing w:after="0"/>
        <w:ind w:left="0"/>
        <w:jc w:val="both"/>
      </w:pPr>
      <w:r>
        <w:rPr>
          <w:rFonts w:ascii="Times New Roman"/>
          <w:b w:val="false"/>
          <w:i w:val="false"/>
          <w:color w:val="000000"/>
          <w:sz w:val="28"/>
        </w:rPr>
        <w:t>
      ОЗ – отдыхающий загон.</w:t>
      </w:r>
    </w:p>
    <w:bookmarkEnd w:id="11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 </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1350" w:id="1149"/>
    <w:p>
      <w:pPr>
        <w:spacing w:after="0"/>
        <w:ind w:left="0"/>
        <w:jc w:val="left"/>
      </w:pPr>
      <w:r>
        <w:rPr>
          <w:rFonts w:ascii="Times New Roman"/>
          <w:b/>
          <w:i w:val="false"/>
          <w:color w:val="000000"/>
        </w:rPr>
        <w:t xml:space="preserve"> План по управлению пастбищами и их использованию в Шахтерском сельском округе на 2022-2023 годы</w:t>
      </w:r>
    </w:p>
    <w:bookmarkEnd w:id="1149"/>
    <w:bookmarkStart w:name="z1351" w:id="1150"/>
    <w:p>
      <w:pPr>
        <w:spacing w:after="0"/>
        <w:ind w:left="0"/>
        <w:jc w:val="both"/>
      </w:pPr>
      <w:r>
        <w:rPr>
          <w:rFonts w:ascii="Times New Roman"/>
          <w:b w:val="false"/>
          <w:i w:val="false"/>
          <w:color w:val="000000"/>
          <w:sz w:val="28"/>
        </w:rPr>
        <w:t>
      Общая площадь земель Шахтерского сельского округа составляет 39 995 гектар, из них пашни – 34 566 га, пастбищные земли – 4 835 гектар, сенокос – 46 гектар, другие категории – 548 гектар.</w:t>
      </w:r>
    </w:p>
    <w:bookmarkEnd w:id="1150"/>
    <w:bookmarkStart w:name="z1352" w:id="1151"/>
    <w:p>
      <w:pPr>
        <w:spacing w:after="0"/>
        <w:ind w:left="0"/>
        <w:jc w:val="both"/>
      </w:pPr>
      <w:r>
        <w:rPr>
          <w:rFonts w:ascii="Times New Roman"/>
          <w:b w:val="false"/>
          <w:i w:val="false"/>
          <w:color w:val="000000"/>
          <w:sz w:val="28"/>
        </w:rPr>
        <w:t>
      По категориям земли подразделяются на:</w:t>
      </w:r>
    </w:p>
    <w:bookmarkEnd w:id="1151"/>
    <w:bookmarkStart w:name="z1353" w:id="1152"/>
    <w:p>
      <w:pPr>
        <w:spacing w:after="0"/>
        <w:ind w:left="0"/>
        <w:jc w:val="both"/>
      </w:pPr>
      <w:r>
        <w:rPr>
          <w:rFonts w:ascii="Times New Roman"/>
          <w:b w:val="false"/>
          <w:i w:val="false"/>
          <w:color w:val="000000"/>
          <w:sz w:val="28"/>
        </w:rPr>
        <w:t>
      земли сельскохозяйственного назначения – 36 007 гектар;</w:t>
      </w:r>
    </w:p>
    <w:bookmarkEnd w:id="1152"/>
    <w:bookmarkStart w:name="z1354" w:id="1153"/>
    <w:p>
      <w:pPr>
        <w:spacing w:after="0"/>
        <w:ind w:left="0"/>
        <w:jc w:val="both"/>
      </w:pPr>
      <w:r>
        <w:rPr>
          <w:rFonts w:ascii="Times New Roman"/>
          <w:b w:val="false"/>
          <w:i w:val="false"/>
          <w:color w:val="000000"/>
          <w:sz w:val="28"/>
        </w:rPr>
        <w:t>
      земли населенных пунктов – 3 988 гектар.</w:t>
      </w:r>
    </w:p>
    <w:bookmarkEnd w:id="1153"/>
    <w:bookmarkStart w:name="z1355" w:id="1154"/>
    <w:p>
      <w:pPr>
        <w:spacing w:after="0"/>
        <w:ind w:left="0"/>
        <w:jc w:val="both"/>
      </w:pPr>
      <w:r>
        <w:rPr>
          <w:rFonts w:ascii="Times New Roman"/>
          <w:b w:val="false"/>
          <w:i w:val="false"/>
          <w:color w:val="000000"/>
          <w:sz w:val="28"/>
        </w:rPr>
        <w:t>
      Территория сельского округа находится в зоне сухих степей с резко-континентальным климатом и расположено в пределах центрального Казахского мелкосопочника, зима сравнительно холоднее, лето жаркое. Землепользование сельского округа относится к подзоне темно-каштановых почв, по механическому составу почвы варьируют от супесчаных до тяжелосуглинистых.</w:t>
      </w:r>
    </w:p>
    <w:bookmarkEnd w:id="1154"/>
    <w:bookmarkStart w:name="z1356" w:id="1155"/>
    <w:p>
      <w:pPr>
        <w:spacing w:after="0"/>
        <w:ind w:left="0"/>
        <w:jc w:val="both"/>
      </w:pPr>
      <w:r>
        <w:rPr>
          <w:rFonts w:ascii="Times New Roman"/>
          <w:b w:val="false"/>
          <w:i w:val="false"/>
          <w:color w:val="000000"/>
          <w:sz w:val="28"/>
        </w:rPr>
        <w:t>
      На 1 июля 2021 года в Шахтерском сельском округе насчитывается (личное подворье населения, крестьянские хозяйства, юридические лица) крупного рогатого скота 864 голов, из них маточное поголовье 270 голов, мелкого рогатого скота 1 333 голов, 636 голов лошадей.</w:t>
      </w:r>
    </w:p>
    <w:bookmarkEnd w:id="1155"/>
    <w:bookmarkStart w:name="z1357" w:id="1156"/>
    <w:p>
      <w:pPr>
        <w:spacing w:after="0"/>
        <w:ind w:left="0"/>
        <w:jc w:val="both"/>
      </w:pPr>
      <w:r>
        <w:rPr>
          <w:rFonts w:ascii="Times New Roman"/>
          <w:b w:val="false"/>
          <w:i w:val="false"/>
          <w:color w:val="000000"/>
          <w:sz w:val="28"/>
        </w:rPr>
        <w:t>
      Поголовье юридических лиц, крестьянских и фермерских хозяйствах Шахтерского сельского округа Кулан составляет: крупного рогатого скота 36 головы, мелкого рогатого скота 22 голов, лошадей 77 голов.</w:t>
      </w:r>
    </w:p>
    <w:bookmarkEnd w:id="1156"/>
    <w:bookmarkStart w:name="z1358" w:id="1157"/>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3 418 гектар, нагрузка на пастбища 48%. (КРС:36 голов*12 га=432 га, МРС:22 голов*2,5 га=55 га, лошадей:77 голов*15 га=1 155 га. Всего: 1 642 га.).</w:t>
      </w:r>
    </w:p>
    <w:bookmarkEnd w:id="1157"/>
    <w:bookmarkStart w:name="z1359" w:id="1158"/>
    <w:p>
      <w:pPr>
        <w:spacing w:after="0"/>
        <w:ind w:left="0"/>
        <w:jc w:val="both"/>
      </w:pPr>
      <w:r>
        <w:rPr>
          <w:rFonts w:ascii="Times New Roman"/>
          <w:b w:val="false"/>
          <w:i w:val="false"/>
          <w:color w:val="000000"/>
          <w:sz w:val="28"/>
        </w:rPr>
        <w:t>
      Для обеспечения сельскохозяйственных животных по Шахтерскому сельскому округу имеются всего 4 835 гектар пастбищных угодий. В черте населенных пунктов числится 1 417 гектар пастбищ.</w:t>
      </w:r>
    </w:p>
    <w:bookmarkEnd w:id="1158"/>
    <w:bookmarkStart w:name="z1360" w:id="1159"/>
    <w:p>
      <w:pPr>
        <w:spacing w:after="0"/>
        <w:ind w:left="0"/>
        <w:jc w:val="both"/>
      </w:pPr>
      <w:r>
        <w:rPr>
          <w:rFonts w:ascii="Times New Roman"/>
          <w:b w:val="false"/>
          <w:i w:val="false"/>
          <w:color w:val="000000"/>
          <w:sz w:val="28"/>
        </w:rPr>
        <w:t>
      В Шахтерском сельском округе сервитуты для прогона скота не установлены.</w:t>
      </w:r>
    </w:p>
    <w:bookmarkEnd w:id="1159"/>
    <w:bookmarkStart w:name="z1361" w:id="1160"/>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1 417 гектар, потребность составляет 3 024 гектар, при норме нагрузки 12 гектар/голов. (КРС маточного поголовья 252 голов*12 га=3 024 га).</w:t>
      </w:r>
    </w:p>
    <w:bookmarkEnd w:id="1160"/>
    <w:bookmarkStart w:name="z1362" w:id="1161"/>
    <w:p>
      <w:pPr>
        <w:spacing w:after="0"/>
        <w:ind w:left="0"/>
        <w:jc w:val="both"/>
      </w:pPr>
      <w:r>
        <w:rPr>
          <w:rFonts w:ascii="Times New Roman"/>
          <w:b w:val="false"/>
          <w:i w:val="false"/>
          <w:color w:val="000000"/>
          <w:sz w:val="28"/>
        </w:rPr>
        <w:t>
      Имеется потребность пастбищных угодий по выпасу всего сельскохозяйственных животных местного населения в размере 21 599 гектар, при норме нагрузки на голову крупно рогатого скота – 12 гектар/на 1 голов, мелко рогатого скота – 2,5 гектар/ на 1 голову, лошадей – 15 гектар/ на 1 голову.</w:t>
      </w:r>
    </w:p>
    <w:bookmarkEnd w:id="1161"/>
    <w:bookmarkStart w:name="z1363" w:id="1162"/>
    <w:p>
      <w:pPr>
        <w:spacing w:after="0"/>
        <w:ind w:left="0"/>
        <w:jc w:val="both"/>
      </w:pPr>
      <w:r>
        <w:rPr>
          <w:rFonts w:ascii="Times New Roman"/>
          <w:b w:val="false"/>
          <w:i w:val="false"/>
          <w:color w:val="000000"/>
          <w:sz w:val="28"/>
        </w:rPr>
        <w:t>
      Потребность:</w:t>
      </w:r>
    </w:p>
    <w:bookmarkEnd w:id="1162"/>
    <w:bookmarkStart w:name="z1364" w:id="1163"/>
    <w:p>
      <w:pPr>
        <w:spacing w:after="0"/>
        <w:ind w:left="0"/>
        <w:jc w:val="both"/>
      </w:pPr>
      <w:r>
        <w:rPr>
          <w:rFonts w:ascii="Times New Roman"/>
          <w:b w:val="false"/>
          <w:i w:val="false"/>
          <w:color w:val="000000"/>
          <w:sz w:val="28"/>
        </w:rPr>
        <w:t>
      крупно рогатого скота 828 голов * 12 гектар/на 1 голову = 9 936 гектар;</w:t>
      </w:r>
    </w:p>
    <w:bookmarkEnd w:id="1163"/>
    <w:bookmarkStart w:name="z1365" w:id="1164"/>
    <w:p>
      <w:pPr>
        <w:spacing w:after="0"/>
        <w:ind w:left="0"/>
        <w:jc w:val="both"/>
      </w:pPr>
      <w:r>
        <w:rPr>
          <w:rFonts w:ascii="Times New Roman"/>
          <w:b w:val="false"/>
          <w:i w:val="false"/>
          <w:color w:val="000000"/>
          <w:sz w:val="28"/>
        </w:rPr>
        <w:t>
      для мелко рогатого скота – 1 311 голов * 2,5 гектар/на 1 голову = 3 278 гектар;</w:t>
      </w:r>
    </w:p>
    <w:bookmarkEnd w:id="1164"/>
    <w:bookmarkStart w:name="z1366" w:id="1165"/>
    <w:p>
      <w:pPr>
        <w:spacing w:after="0"/>
        <w:ind w:left="0"/>
        <w:jc w:val="both"/>
      </w:pPr>
      <w:r>
        <w:rPr>
          <w:rFonts w:ascii="Times New Roman"/>
          <w:b w:val="false"/>
          <w:i w:val="false"/>
          <w:color w:val="000000"/>
          <w:sz w:val="28"/>
        </w:rPr>
        <w:t>
      для лошадей - 559 голов * 15 гектар/на 1 голову = 8 385 гектар.</w:t>
      </w:r>
    </w:p>
    <w:bookmarkEnd w:id="1165"/>
    <w:bookmarkStart w:name="z1367" w:id="1166"/>
    <w:p>
      <w:pPr>
        <w:spacing w:after="0"/>
        <w:ind w:left="0"/>
        <w:jc w:val="both"/>
      </w:pPr>
      <w:r>
        <w:rPr>
          <w:rFonts w:ascii="Times New Roman"/>
          <w:b w:val="false"/>
          <w:i w:val="false"/>
          <w:color w:val="000000"/>
          <w:sz w:val="28"/>
        </w:rPr>
        <w:t>
      9 936+3 278+8 385=21 599 гектар.</w:t>
      </w:r>
    </w:p>
    <w:bookmarkEnd w:id="1166"/>
    <w:bookmarkStart w:name="z1368" w:id="1167"/>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6,5%.</w:t>
      </w:r>
    </w:p>
    <w:bookmarkEnd w:id="1167"/>
    <w:bookmarkStart w:name="z1369" w:id="1168"/>
    <w:p>
      <w:pPr>
        <w:spacing w:after="0"/>
        <w:ind w:left="0"/>
        <w:jc w:val="both"/>
      </w:pPr>
      <w:r>
        <w:rPr>
          <w:rFonts w:ascii="Times New Roman"/>
          <w:b w:val="false"/>
          <w:i w:val="false"/>
          <w:color w:val="000000"/>
          <w:sz w:val="28"/>
        </w:rPr>
        <w:t>
      Недостающее количество пастбищных угодий для выпаса сельскохозяйственных животных личных подворий обеспечивается за счет пастьбы на землях ТОО "Шахтерское", согласно меморандума. Кроме того, за счет собственных средств ТОО "Шахтерское" посеял 646 га многолетних трав на деградированных землях населенного пункта, которое также представляется для нужд населения.</w:t>
      </w:r>
    </w:p>
    <w:bookmarkEnd w:id="1168"/>
    <w:bookmarkStart w:name="z1370" w:id="1169"/>
    <w:p>
      <w:pPr>
        <w:spacing w:after="0"/>
        <w:ind w:left="0"/>
        <w:jc w:val="both"/>
      </w:pPr>
      <w:r>
        <w:rPr>
          <w:rFonts w:ascii="Times New Roman"/>
          <w:b w:val="false"/>
          <w:i w:val="false"/>
          <w:color w:val="000000"/>
          <w:sz w:val="28"/>
        </w:rPr>
        <w:t xml:space="preserve">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w:t>
      </w:r>
    </w:p>
    <w:bookmarkEnd w:id="11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Шахтерскому сельскому округу </w:t>
            </w:r>
            <w:r>
              <w:br/>
            </w:r>
            <w:r>
              <w:rPr>
                <w:rFonts w:ascii="Times New Roman"/>
                <w:b w:val="false"/>
                <w:i w:val="false"/>
                <w:color w:val="000000"/>
                <w:sz w:val="20"/>
              </w:rPr>
              <w:t xml:space="preserve"> на 2022-2023 годы</w:t>
            </w:r>
          </w:p>
        </w:tc>
      </w:tr>
    </w:tbl>
    <w:bookmarkStart w:name="z1372" w:id="1170"/>
    <w:p>
      <w:pPr>
        <w:spacing w:after="0"/>
        <w:ind w:left="0"/>
        <w:jc w:val="left"/>
      </w:pPr>
      <w:r>
        <w:rPr>
          <w:rFonts w:ascii="Times New Roman"/>
          <w:b/>
          <w:i w:val="false"/>
          <w:color w:val="000000"/>
        </w:rPr>
        <w:t xml:space="preserve"> Схема (карта) расположения пастбищ на территории Шахтерского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1170"/>
    <w:bookmarkStart w:name="z1373" w:id="1171"/>
    <w:p>
      <w:pPr>
        <w:spacing w:after="0"/>
        <w:ind w:left="0"/>
        <w:jc w:val="both"/>
      </w:pPr>
      <w:r>
        <w:rPr>
          <w:rFonts w:ascii="Times New Roman"/>
          <w:b w:val="false"/>
          <w:i w:val="false"/>
          <w:color w:val="000000"/>
          <w:sz w:val="28"/>
        </w:rPr>
        <w:t xml:space="preserve">
      </w:t>
      </w:r>
    </w:p>
    <w:bookmarkEnd w:id="1171"/>
    <w:p>
      <w:pPr>
        <w:spacing w:after="0"/>
        <w:ind w:left="0"/>
        <w:jc w:val="both"/>
      </w:pPr>
      <w:r>
        <w:drawing>
          <wp:inline distT="0" distB="0" distL="0" distR="0">
            <wp:extent cx="7810500" cy="864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864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74" w:id="1172"/>
    <w:p>
      <w:pPr>
        <w:spacing w:after="0"/>
        <w:ind w:left="0"/>
        <w:jc w:val="both"/>
      </w:pPr>
      <w:r>
        <w:rPr>
          <w:rFonts w:ascii="Times New Roman"/>
          <w:b w:val="false"/>
          <w:i w:val="false"/>
          <w:color w:val="000000"/>
          <w:sz w:val="28"/>
        </w:rPr>
        <w:t xml:space="preserve">
      </w:t>
      </w:r>
    </w:p>
    <w:bookmarkEnd w:id="1172"/>
    <w:p>
      <w:pPr>
        <w:spacing w:after="0"/>
        <w:ind w:left="0"/>
        <w:jc w:val="both"/>
      </w:pPr>
      <w:r>
        <w:drawing>
          <wp:inline distT="0" distB="0" distL="0" distR="0">
            <wp:extent cx="4140200" cy="167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4140200" cy="167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75" w:id="1173"/>
    <w:p>
      <w:pPr>
        <w:spacing w:after="0"/>
        <w:ind w:left="0"/>
        <w:jc w:val="left"/>
      </w:pPr>
      <w:r>
        <w:rPr>
          <w:rFonts w:ascii="Times New Roman"/>
          <w:b/>
          <w:i w:val="false"/>
          <w:color w:val="000000"/>
        </w:rPr>
        <w:t xml:space="preserve"> Таблица-1.Сведения по распределению пастбищ для размещения маточного (дойного) поголовья крупно рогатого скота по Шахтерскому сельскому округу </w:t>
      </w:r>
    </w:p>
    <w:bookmarkEnd w:id="11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Шахтер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376" w:id="1174"/>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w:t>
      </w:r>
    </w:p>
    <w:bookmarkEnd w:id="1174"/>
    <w:bookmarkStart w:name="z1377" w:id="1175"/>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с/о Шахтер</w:t>
      </w:r>
    </w:p>
    <w:bookmarkEnd w:id="11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Шахтер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9 936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3 278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8 385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21 599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21 599</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Шахтерскому сельскому округу </w:t>
            </w:r>
            <w:r>
              <w:br/>
            </w:r>
            <w:r>
              <w:rPr>
                <w:rFonts w:ascii="Times New Roman"/>
                <w:b w:val="false"/>
                <w:i w:val="false"/>
                <w:color w:val="000000"/>
                <w:sz w:val="20"/>
              </w:rPr>
              <w:t xml:space="preserve"> на 2022-2023 годы </w:t>
            </w:r>
          </w:p>
        </w:tc>
      </w:tr>
    </w:tbl>
    <w:bookmarkStart w:name="z1379" w:id="1176"/>
    <w:p>
      <w:pPr>
        <w:spacing w:after="0"/>
        <w:ind w:left="0"/>
        <w:jc w:val="left"/>
      </w:pPr>
      <w:r>
        <w:rPr>
          <w:rFonts w:ascii="Times New Roman"/>
          <w:b/>
          <w:i w:val="false"/>
          <w:color w:val="000000"/>
        </w:rPr>
        <w:t xml:space="preserve"> Приемлемая схема пастбищеоборотов для сельского округа Шахтер</w:t>
      </w:r>
    </w:p>
    <w:bookmarkEnd w:id="11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1380" w:id="1177"/>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11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Шахтерскому сельскому округу </w:t>
            </w:r>
            <w:r>
              <w:br/>
            </w:r>
            <w:r>
              <w:rPr>
                <w:rFonts w:ascii="Times New Roman"/>
                <w:b w:val="false"/>
                <w:i w:val="false"/>
                <w:color w:val="000000"/>
                <w:sz w:val="20"/>
              </w:rPr>
              <w:t xml:space="preserve">на 2022-2023 годы </w:t>
            </w:r>
          </w:p>
        </w:tc>
      </w:tr>
    </w:tbl>
    <w:bookmarkStart w:name="z1382" w:id="1178"/>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178"/>
    <w:bookmarkStart w:name="z1383" w:id="1179"/>
    <w:p>
      <w:pPr>
        <w:spacing w:after="0"/>
        <w:ind w:left="0"/>
        <w:jc w:val="both"/>
      </w:pPr>
      <w:r>
        <w:rPr>
          <w:rFonts w:ascii="Times New Roman"/>
          <w:b w:val="false"/>
          <w:i w:val="false"/>
          <w:color w:val="000000"/>
          <w:sz w:val="28"/>
        </w:rPr>
        <w:t xml:space="preserve">
      </w:t>
      </w:r>
    </w:p>
    <w:bookmarkEnd w:id="1179"/>
    <w:p>
      <w:pPr>
        <w:spacing w:after="0"/>
        <w:ind w:left="0"/>
        <w:jc w:val="both"/>
      </w:pPr>
      <w:r>
        <w:drawing>
          <wp:inline distT="0" distB="0" distL="0" distR="0">
            <wp:extent cx="7810500" cy="655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655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84" w:id="1180"/>
    <w:p>
      <w:pPr>
        <w:spacing w:after="0"/>
        <w:ind w:left="0"/>
        <w:jc w:val="both"/>
      </w:pPr>
      <w:r>
        <w:rPr>
          <w:rFonts w:ascii="Times New Roman"/>
          <w:b w:val="false"/>
          <w:i w:val="false"/>
          <w:color w:val="000000"/>
          <w:sz w:val="28"/>
        </w:rPr>
        <w:t xml:space="preserve">
      </w:t>
      </w:r>
    </w:p>
    <w:bookmarkEnd w:id="1180"/>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Шахтерскому сельскому округу </w:t>
            </w:r>
            <w:r>
              <w:br/>
            </w:r>
            <w:r>
              <w:rPr>
                <w:rFonts w:ascii="Times New Roman"/>
                <w:b w:val="false"/>
                <w:i w:val="false"/>
                <w:color w:val="000000"/>
                <w:sz w:val="20"/>
              </w:rPr>
              <w:t xml:space="preserve"> на 2022-2023 годы</w:t>
            </w:r>
          </w:p>
        </w:tc>
      </w:tr>
    </w:tbl>
    <w:bookmarkStart w:name="z1386" w:id="1181"/>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1181"/>
    <w:bookmarkStart w:name="z1387" w:id="1182"/>
    <w:p>
      <w:pPr>
        <w:spacing w:after="0"/>
        <w:ind w:left="0"/>
        <w:jc w:val="both"/>
      </w:pPr>
      <w:r>
        <w:rPr>
          <w:rFonts w:ascii="Times New Roman"/>
          <w:b w:val="false"/>
          <w:i w:val="false"/>
          <w:color w:val="000000"/>
          <w:sz w:val="28"/>
        </w:rPr>
        <w:t xml:space="preserve">
      </w:t>
      </w:r>
    </w:p>
    <w:bookmarkEnd w:id="1182"/>
    <w:p>
      <w:pPr>
        <w:spacing w:after="0"/>
        <w:ind w:left="0"/>
        <w:jc w:val="both"/>
      </w:pPr>
      <w:r>
        <w:drawing>
          <wp:inline distT="0" distB="0" distL="0" distR="0">
            <wp:extent cx="7810500" cy="783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783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Шахтерскому сельскому округу </w:t>
            </w:r>
            <w:r>
              <w:br/>
            </w:r>
            <w:r>
              <w:rPr>
                <w:rFonts w:ascii="Times New Roman"/>
                <w:b w:val="false"/>
                <w:i w:val="false"/>
                <w:color w:val="000000"/>
                <w:sz w:val="20"/>
              </w:rPr>
              <w:t xml:space="preserve"> на 2022-2023 годы</w:t>
            </w:r>
          </w:p>
        </w:tc>
      </w:tr>
    </w:tbl>
    <w:bookmarkStart w:name="z1389" w:id="1183"/>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183"/>
    <w:bookmarkStart w:name="z1390" w:id="1184"/>
    <w:p>
      <w:pPr>
        <w:spacing w:after="0"/>
        <w:ind w:left="0"/>
        <w:jc w:val="both"/>
      </w:pPr>
      <w:r>
        <w:rPr>
          <w:rFonts w:ascii="Times New Roman"/>
          <w:b w:val="false"/>
          <w:i w:val="false"/>
          <w:color w:val="000000"/>
          <w:sz w:val="28"/>
        </w:rPr>
        <w:t xml:space="preserve">
      </w:t>
      </w:r>
    </w:p>
    <w:bookmarkEnd w:id="1184"/>
    <w:p>
      <w:pPr>
        <w:spacing w:after="0"/>
        <w:ind w:left="0"/>
        <w:jc w:val="both"/>
      </w:pPr>
      <w:r>
        <w:drawing>
          <wp:inline distT="0" distB="0" distL="0" distR="0">
            <wp:extent cx="7810500" cy="637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637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91" w:id="1185"/>
    <w:p>
      <w:pPr>
        <w:spacing w:after="0"/>
        <w:ind w:left="0"/>
        <w:jc w:val="both"/>
      </w:pPr>
      <w:r>
        <w:rPr>
          <w:rFonts w:ascii="Times New Roman"/>
          <w:b w:val="false"/>
          <w:i w:val="false"/>
          <w:color w:val="000000"/>
          <w:sz w:val="28"/>
        </w:rPr>
        <w:t xml:space="preserve">
      </w:t>
      </w:r>
    </w:p>
    <w:bookmarkEnd w:id="1185"/>
    <w:p>
      <w:pPr>
        <w:spacing w:after="0"/>
        <w:ind w:left="0"/>
        <w:jc w:val="both"/>
      </w:pPr>
      <w:r>
        <w:drawing>
          <wp:inline distT="0" distB="0" distL="0" distR="0">
            <wp:extent cx="7810500" cy="245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245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Шахтерскому сельскому округу </w:t>
            </w:r>
            <w:r>
              <w:br/>
            </w:r>
            <w:r>
              <w:rPr>
                <w:rFonts w:ascii="Times New Roman"/>
                <w:b w:val="false"/>
                <w:i w:val="false"/>
                <w:color w:val="000000"/>
                <w:sz w:val="20"/>
              </w:rPr>
              <w:t xml:space="preserve"> на 2022-2023 годы</w:t>
            </w:r>
          </w:p>
        </w:tc>
      </w:tr>
    </w:tbl>
    <w:bookmarkStart w:name="z1393" w:id="1186"/>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Шахтерском сельском округе </w:t>
      </w:r>
    </w:p>
    <w:bookmarkEnd w:id="1186"/>
    <w:bookmarkStart w:name="z1394" w:id="1187"/>
    <w:p>
      <w:pPr>
        <w:spacing w:after="0"/>
        <w:ind w:left="0"/>
        <w:jc w:val="both"/>
      </w:pPr>
      <w:r>
        <w:rPr>
          <w:rFonts w:ascii="Times New Roman"/>
          <w:b w:val="false"/>
          <w:i w:val="false"/>
          <w:color w:val="000000"/>
          <w:sz w:val="28"/>
        </w:rPr>
        <w:t xml:space="preserve">
      </w:t>
      </w:r>
    </w:p>
    <w:bookmarkEnd w:id="1187"/>
    <w:p>
      <w:pPr>
        <w:spacing w:after="0"/>
        <w:ind w:left="0"/>
        <w:jc w:val="both"/>
      </w:pPr>
      <w:r>
        <w:drawing>
          <wp:inline distT="0" distB="0" distL="0" distR="0">
            <wp:extent cx="7810500" cy="777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777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Шахтерскому сельскому округу </w:t>
            </w:r>
            <w:r>
              <w:br/>
            </w:r>
            <w:r>
              <w:rPr>
                <w:rFonts w:ascii="Times New Roman"/>
                <w:b w:val="false"/>
                <w:i w:val="false"/>
                <w:color w:val="000000"/>
                <w:sz w:val="20"/>
              </w:rPr>
              <w:t xml:space="preserve"> на 2022-2023 годы</w:t>
            </w:r>
          </w:p>
        </w:tc>
      </w:tr>
    </w:tbl>
    <w:bookmarkStart w:name="z1396" w:id="1188"/>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18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7" w:id="1189"/>
          <w:p>
            <w:pPr>
              <w:spacing w:after="20"/>
              <w:ind w:left="20"/>
              <w:jc w:val="both"/>
            </w:pPr>
            <w:r>
              <w:rPr>
                <w:rFonts w:ascii="Times New Roman"/>
                <w:b w:val="false"/>
                <w:i w:val="false"/>
                <w:color w:val="000000"/>
                <w:sz w:val="20"/>
              </w:rPr>
              <w:t>
Наименование</w:t>
            </w:r>
          </w:p>
          <w:bookmarkEnd w:id="1189"/>
          <w:p>
            <w:pPr>
              <w:spacing w:after="20"/>
              <w:ind w:left="20"/>
              <w:jc w:val="both"/>
            </w:pPr>
            <w:r>
              <w:rPr>
                <w:rFonts w:ascii="Times New Roman"/>
                <w:b w:val="false"/>
                <w:i w:val="false"/>
                <w:color w:val="000000"/>
                <w:sz w:val="20"/>
              </w:rPr>
              <w:t>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8" w:id="1190"/>
          <w:p>
            <w:pPr>
              <w:spacing w:after="20"/>
              <w:ind w:left="20"/>
              <w:jc w:val="both"/>
            </w:pPr>
            <w:r>
              <w:rPr>
                <w:rFonts w:ascii="Times New Roman"/>
                <w:b w:val="false"/>
                <w:i w:val="false"/>
                <w:color w:val="000000"/>
                <w:sz w:val="20"/>
              </w:rPr>
              <w:t>
Количество загонов</w:t>
            </w:r>
          </w:p>
          <w:bookmarkEnd w:id="1190"/>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9" w:id="1191"/>
          <w:p>
            <w:pPr>
              <w:spacing w:after="20"/>
              <w:ind w:left="20"/>
              <w:jc w:val="both"/>
            </w:pPr>
            <w:r>
              <w:rPr>
                <w:rFonts w:ascii="Times New Roman"/>
                <w:b w:val="false"/>
                <w:i w:val="false"/>
                <w:color w:val="000000"/>
                <w:sz w:val="20"/>
              </w:rPr>
              <w:t>
Количество загонов</w:t>
            </w:r>
          </w:p>
          <w:bookmarkEnd w:id="1191"/>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Шахтер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1400" w:id="1192"/>
    <w:p>
      <w:pPr>
        <w:spacing w:after="0"/>
        <w:ind w:left="0"/>
        <w:jc w:val="both"/>
      </w:pPr>
      <w:r>
        <w:rPr>
          <w:rFonts w:ascii="Times New Roman"/>
          <w:b w:val="false"/>
          <w:i w:val="false"/>
          <w:color w:val="000000"/>
          <w:sz w:val="28"/>
        </w:rPr>
        <w:t>
      Примечание: расшифровка аббревиатур:</w:t>
      </w:r>
    </w:p>
    <w:bookmarkEnd w:id="1192"/>
    <w:bookmarkStart w:name="z1401" w:id="1193"/>
    <w:p>
      <w:pPr>
        <w:spacing w:after="0"/>
        <w:ind w:left="0"/>
        <w:jc w:val="both"/>
      </w:pPr>
      <w:r>
        <w:rPr>
          <w:rFonts w:ascii="Times New Roman"/>
          <w:b w:val="false"/>
          <w:i w:val="false"/>
          <w:color w:val="000000"/>
          <w:sz w:val="28"/>
        </w:rPr>
        <w:t>
      ВЛС – весенне-летний сезон;</w:t>
      </w:r>
    </w:p>
    <w:bookmarkEnd w:id="1193"/>
    <w:bookmarkStart w:name="z1402" w:id="1194"/>
    <w:p>
      <w:pPr>
        <w:spacing w:after="0"/>
        <w:ind w:left="0"/>
        <w:jc w:val="both"/>
      </w:pPr>
      <w:r>
        <w:rPr>
          <w:rFonts w:ascii="Times New Roman"/>
          <w:b w:val="false"/>
          <w:i w:val="false"/>
          <w:color w:val="000000"/>
          <w:sz w:val="28"/>
        </w:rPr>
        <w:t>
      ЛОС – летне-осенний сезон;</w:t>
      </w:r>
    </w:p>
    <w:bookmarkEnd w:id="1194"/>
    <w:bookmarkStart w:name="z1403" w:id="1195"/>
    <w:p>
      <w:pPr>
        <w:spacing w:after="0"/>
        <w:ind w:left="0"/>
        <w:jc w:val="both"/>
      </w:pPr>
      <w:r>
        <w:rPr>
          <w:rFonts w:ascii="Times New Roman"/>
          <w:b w:val="false"/>
          <w:i w:val="false"/>
          <w:color w:val="000000"/>
          <w:sz w:val="28"/>
        </w:rPr>
        <w:t>
      ЛС – летний сезон;</w:t>
      </w:r>
    </w:p>
    <w:bookmarkEnd w:id="1195"/>
    <w:bookmarkStart w:name="z1404" w:id="1196"/>
    <w:p>
      <w:pPr>
        <w:spacing w:after="0"/>
        <w:ind w:left="0"/>
        <w:jc w:val="both"/>
      </w:pPr>
      <w:r>
        <w:rPr>
          <w:rFonts w:ascii="Times New Roman"/>
          <w:b w:val="false"/>
          <w:i w:val="false"/>
          <w:color w:val="000000"/>
          <w:sz w:val="28"/>
        </w:rPr>
        <w:t>
      ОЗ – отдыхающий загон.</w:t>
      </w:r>
    </w:p>
    <w:bookmarkEnd w:id="11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1406" w:id="1197"/>
    <w:p>
      <w:pPr>
        <w:spacing w:after="0"/>
        <w:ind w:left="0"/>
        <w:jc w:val="left"/>
      </w:pPr>
      <w:r>
        <w:rPr>
          <w:rFonts w:ascii="Times New Roman"/>
          <w:b/>
          <w:i w:val="false"/>
          <w:color w:val="000000"/>
        </w:rPr>
        <w:t xml:space="preserve"> План по управлению пастбищами и их использованию на территории земель поселка Шубарколь на 2022-2023 годы</w:t>
      </w:r>
    </w:p>
    <w:bookmarkEnd w:id="1197"/>
    <w:bookmarkStart w:name="z1407" w:id="1198"/>
    <w:p>
      <w:pPr>
        <w:spacing w:after="0"/>
        <w:ind w:left="0"/>
        <w:jc w:val="both"/>
      </w:pPr>
      <w:r>
        <w:rPr>
          <w:rFonts w:ascii="Times New Roman"/>
          <w:b w:val="false"/>
          <w:i w:val="false"/>
          <w:color w:val="000000"/>
          <w:sz w:val="28"/>
        </w:rPr>
        <w:t>
      Общая площадь земель Шубаркольского поселкового округа составляет 41 920 гектар, из них пастбищные земли – 41 385 гектар, другие категории – 535 гектар.</w:t>
      </w:r>
    </w:p>
    <w:bookmarkEnd w:id="1198"/>
    <w:bookmarkStart w:name="z1408" w:id="1199"/>
    <w:p>
      <w:pPr>
        <w:spacing w:after="0"/>
        <w:ind w:left="0"/>
        <w:jc w:val="both"/>
      </w:pPr>
      <w:r>
        <w:rPr>
          <w:rFonts w:ascii="Times New Roman"/>
          <w:b w:val="false"/>
          <w:i w:val="false"/>
          <w:color w:val="000000"/>
          <w:sz w:val="28"/>
        </w:rPr>
        <w:t>
      По категориям земли подразделяются на:</w:t>
      </w:r>
    </w:p>
    <w:bookmarkEnd w:id="1199"/>
    <w:bookmarkStart w:name="z1409" w:id="1200"/>
    <w:p>
      <w:pPr>
        <w:spacing w:after="0"/>
        <w:ind w:left="0"/>
        <w:jc w:val="both"/>
      </w:pPr>
      <w:r>
        <w:rPr>
          <w:rFonts w:ascii="Times New Roman"/>
          <w:b w:val="false"/>
          <w:i w:val="false"/>
          <w:color w:val="000000"/>
          <w:sz w:val="28"/>
        </w:rPr>
        <w:t>
      земли сельскохозяйственного назначения – 14 810 гектар;</w:t>
      </w:r>
    </w:p>
    <w:bookmarkEnd w:id="1200"/>
    <w:bookmarkStart w:name="z1410" w:id="1201"/>
    <w:p>
      <w:pPr>
        <w:spacing w:after="0"/>
        <w:ind w:left="0"/>
        <w:jc w:val="both"/>
      </w:pPr>
      <w:r>
        <w:rPr>
          <w:rFonts w:ascii="Times New Roman"/>
          <w:b w:val="false"/>
          <w:i w:val="false"/>
          <w:color w:val="000000"/>
          <w:sz w:val="28"/>
        </w:rPr>
        <w:t>
      земли населенных пунктов – 6 400 гектар;</w:t>
      </w:r>
    </w:p>
    <w:bookmarkEnd w:id="1201"/>
    <w:bookmarkStart w:name="z1411" w:id="1202"/>
    <w:p>
      <w:pPr>
        <w:spacing w:after="0"/>
        <w:ind w:left="0"/>
        <w:jc w:val="both"/>
      </w:pPr>
      <w:r>
        <w:rPr>
          <w:rFonts w:ascii="Times New Roman"/>
          <w:b w:val="false"/>
          <w:i w:val="false"/>
          <w:color w:val="000000"/>
          <w:sz w:val="28"/>
        </w:rPr>
        <w:t>
      земли запаса – 20 710 гектар.</w:t>
      </w:r>
    </w:p>
    <w:bookmarkEnd w:id="1202"/>
    <w:bookmarkStart w:name="z1412" w:id="1203"/>
    <w:p>
      <w:pPr>
        <w:spacing w:after="0"/>
        <w:ind w:left="0"/>
        <w:jc w:val="both"/>
      </w:pPr>
      <w:r>
        <w:rPr>
          <w:rFonts w:ascii="Times New Roman"/>
          <w:b w:val="false"/>
          <w:i w:val="false"/>
          <w:color w:val="000000"/>
          <w:sz w:val="28"/>
        </w:rPr>
        <w:t>
      На 1 июля 2021 года в поселковом округе Шубарколь насчитывается (личное подворье населения, крестьянские хозяйства, юридические лица) крупного рогатого скота 588 голов, из них маточное поголовье 348 голов, мелкого рогатого скота 437 голов, 652 голов лошадей.</w:t>
      </w:r>
    </w:p>
    <w:bookmarkEnd w:id="1203"/>
    <w:bookmarkStart w:name="z1413" w:id="1204"/>
    <w:p>
      <w:pPr>
        <w:spacing w:after="0"/>
        <w:ind w:left="0"/>
        <w:jc w:val="both"/>
      </w:pPr>
      <w:r>
        <w:rPr>
          <w:rFonts w:ascii="Times New Roman"/>
          <w:b w:val="false"/>
          <w:i w:val="false"/>
          <w:color w:val="000000"/>
          <w:sz w:val="28"/>
        </w:rPr>
        <w:t>
      Поголовье юридических лиц, крестьянских и фермерских хозяйствах поселкового округа Шубарколь составляет: крупного рогатого скота 305 головы, мелкого рогатого скота 240 голов, 561 голов лошадей. (КРС: 305 голов * 15,0 га=4 575 га, МРС 240 голов * 3 га = 720 га, лошади 561 голов * 20 га = 11 220 га. Всего:4 575 га+720 га+11 220 га=16 515 га).</w:t>
      </w:r>
    </w:p>
    <w:bookmarkEnd w:id="1204"/>
    <w:bookmarkStart w:name="z1414" w:id="1205"/>
    <w:p>
      <w:pPr>
        <w:spacing w:after="0"/>
        <w:ind w:left="0"/>
        <w:jc w:val="both"/>
      </w:pPr>
      <w:r>
        <w:rPr>
          <w:rFonts w:ascii="Times New Roman"/>
          <w:b w:val="false"/>
          <w:i w:val="false"/>
          <w:color w:val="000000"/>
          <w:sz w:val="28"/>
        </w:rPr>
        <w:t>
      Площадь пастбищ и сенокосов юридических лиц, крестьянских и фермерских хозяйств составляет 16 515 гектар, нагрузка на 112%.</w:t>
      </w:r>
    </w:p>
    <w:bookmarkEnd w:id="1205"/>
    <w:bookmarkStart w:name="z1415" w:id="1206"/>
    <w:p>
      <w:pPr>
        <w:spacing w:after="0"/>
        <w:ind w:left="0"/>
        <w:jc w:val="both"/>
      </w:pPr>
      <w:r>
        <w:rPr>
          <w:rFonts w:ascii="Times New Roman"/>
          <w:b w:val="false"/>
          <w:i w:val="false"/>
          <w:color w:val="000000"/>
          <w:sz w:val="28"/>
        </w:rPr>
        <w:t>
      Для решения имеющихся потребности пастбищных угодий для потребности сельхозформировании (КХ "Шубарколь") выдано дополнительные земельные участки на конкурсной основе в Талдысайском сельском округе 4 973 га и с земель запаса 1 478 га пастбищных угодий. С учетом дополнительно выделенных пастбищ нагрузка на землях сельхозформировании составило 78%.</w:t>
      </w:r>
    </w:p>
    <w:bookmarkEnd w:id="1206"/>
    <w:bookmarkStart w:name="z1416" w:id="1207"/>
    <w:p>
      <w:pPr>
        <w:spacing w:after="0"/>
        <w:ind w:left="0"/>
        <w:jc w:val="both"/>
      </w:pPr>
      <w:r>
        <w:rPr>
          <w:rFonts w:ascii="Times New Roman"/>
          <w:b w:val="false"/>
          <w:i w:val="false"/>
          <w:color w:val="000000"/>
          <w:sz w:val="28"/>
        </w:rPr>
        <w:t>
      Для обеспечения сельскохозяйственных животных по поселковому округу Шубарколь имеются всего 26 585 гектар пастбищных угодий. В черте населенных пунктов числится 5 875 гектар пастбищ.</w:t>
      </w:r>
    </w:p>
    <w:bookmarkEnd w:id="1207"/>
    <w:bookmarkStart w:name="z1417" w:id="1208"/>
    <w:p>
      <w:pPr>
        <w:spacing w:after="0"/>
        <w:ind w:left="0"/>
        <w:jc w:val="both"/>
      </w:pPr>
      <w:r>
        <w:rPr>
          <w:rFonts w:ascii="Times New Roman"/>
          <w:b w:val="false"/>
          <w:i w:val="false"/>
          <w:color w:val="000000"/>
          <w:sz w:val="28"/>
        </w:rPr>
        <w:t>
      В поселковом округе Шубарколь сервитуты для прогона скота не установлены.</w:t>
      </w:r>
    </w:p>
    <w:bookmarkEnd w:id="1208"/>
    <w:bookmarkStart w:name="z1418" w:id="1209"/>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5 875 гектар, потребность составляет 2 400 гектар, при норме нагрузки 15 гектар/голов. (КРС маточного поголовья 160 голов*15 га=2 400 га).</w:t>
      </w:r>
    </w:p>
    <w:bookmarkEnd w:id="1209"/>
    <w:bookmarkStart w:name="z1419" w:id="1210"/>
    <w:p>
      <w:pPr>
        <w:spacing w:after="0"/>
        <w:ind w:left="0"/>
        <w:jc w:val="both"/>
      </w:pPr>
      <w:r>
        <w:rPr>
          <w:rFonts w:ascii="Times New Roman"/>
          <w:b w:val="false"/>
          <w:i w:val="false"/>
          <w:color w:val="000000"/>
          <w:sz w:val="28"/>
        </w:rPr>
        <w:t>
      Имеется потребность пастбищных угодий по выпасу всего сельскохозяйственных животных местного населения в размере 6 656 гектар, при норме нагрузки на голову крупно рогатого скота – 15 гектар/на 1 голов, мелко рогатого скота – 3,0 гектар/ на 1 голову, лошадей – 20 гектар/ на 1 голову.</w:t>
      </w:r>
    </w:p>
    <w:bookmarkEnd w:id="1210"/>
    <w:bookmarkStart w:name="z1420" w:id="1211"/>
    <w:p>
      <w:pPr>
        <w:spacing w:after="0"/>
        <w:ind w:left="0"/>
        <w:jc w:val="both"/>
      </w:pPr>
      <w:r>
        <w:rPr>
          <w:rFonts w:ascii="Times New Roman"/>
          <w:b w:val="false"/>
          <w:i w:val="false"/>
          <w:color w:val="000000"/>
          <w:sz w:val="28"/>
        </w:rPr>
        <w:t>
      Потребность:</w:t>
      </w:r>
    </w:p>
    <w:bookmarkEnd w:id="1211"/>
    <w:bookmarkStart w:name="z1421" w:id="1212"/>
    <w:p>
      <w:pPr>
        <w:spacing w:after="0"/>
        <w:ind w:left="0"/>
        <w:jc w:val="both"/>
      </w:pPr>
      <w:r>
        <w:rPr>
          <w:rFonts w:ascii="Times New Roman"/>
          <w:b w:val="false"/>
          <w:i w:val="false"/>
          <w:color w:val="000000"/>
          <w:sz w:val="28"/>
        </w:rPr>
        <w:t>
      крупно рогатого скота 283 голов * 15 гектар/на 1 голову = 4 245 гектар;</w:t>
      </w:r>
    </w:p>
    <w:bookmarkEnd w:id="1212"/>
    <w:bookmarkStart w:name="z1422" w:id="1213"/>
    <w:p>
      <w:pPr>
        <w:spacing w:after="0"/>
        <w:ind w:left="0"/>
        <w:jc w:val="both"/>
      </w:pPr>
      <w:r>
        <w:rPr>
          <w:rFonts w:ascii="Times New Roman"/>
          <w:b w:val="false"/>
          <w:i w:val="false"/>
          <w:color w:val="000000"/>
          <w:sz w:val="28"/>
        </w:rPr>
        <w:t>
      для мелко рогатого скота - 197 голов * 3,0 гектар/на 1 голову = 591 гектар;</w:t>
      </w:r>
    </w:p>
    <w:bookmarkEnd w:id="1213"/>
    <w:bookmarkStart w:name="z1423" w:id="1214"/>
    <w:p>
      <w:pPr>
        <w:spacing w:after="0"/>
        <w:ind w:left="0"/>
        <w:jc w:val="both"/>
      </w:pPr>
      <w:r>
        <w:rPr>
          <w:rFonts w:ascii="Times New Roman"/>
          <w:b w:val="false"/>
          <w:i w:val="false"/>
          <w:color w:val="000000"/>
          <w:sz w:val="28"/>
        </w:rPr>
        <w:t>
      для лошадей - 91 голов * 20 гектар/на 1 голову = 1 820 гектар.</w:t>
      </w:r>
    </w:p>
    <w:bookmarkEnd w:id="1214"/>
    <w:bookmarkStart w:name="z1424" w:id="1215"/>
    <w:p>
      <w:pPr>
        <w:spacing w:after="0"/>
        <w:ind w:left="0"/>
        <w:jc w:val="both"/>
      </w:pPr>
      <w:r>
        <w:rPr>
          <w:rFonts w:ascii="Times New Roman"/>
          <w:b w:val="false"/>
          <w:i w:val="false"/>
          <w:color w:val="000000"/>
          <w:sz w:val="28"/>
        </w:rPr>
        <w:t>
      4 245+591+1 820=6 656 гектар.</w:t>
      </w:r>
    </w:p>
    <w:bookmarkEnd w:id="1215"/>
    <w:bookmarkStart w:name="z1425" w:id="1216"/>
    <w:p>
      <w:pPr>
        <w:spacing w:after="0"/>
        <w:ind w:left="0"/>
        <w:jc w:val="both"/>
      </w:pPr>
      <w:r>
        <w:rPr>
          <w:rFonts w:ascii="Times New Roman"/>
          <w:b w:val="false"/>
          <w:i w:val="false"/>
          <w:color w:val="000000"/>
          <w:sz w:val="28"/>
        </w:rPr>
        <w:t>
      Нагрузка в пастбищах для выпаса с/х животных населения составляет 113%.</w:t>
      </w:r>
    </w:p>
    <w:bookmarkEnd w:id="1216"/>
    <w:bookmarkStart w:name="z1426" w:id="1217"/>
    <w:p>
      <w:pPr>
        <w:spacing w:after="0"/>
        <w:ind w:left="0"/>
        <w:jc w:val="both"/>
      </w:pPr>
      <w:r>
        <w:rPr>
          <w:rFonts w:ascii="Times New Roman"/>
          <w:b w:val="false"/>
          <w:i w:val="false"/>
          <w:color w:val="000000"/>
          <w:sz w:val="28"/>
        </w:rPr>
        <w:t xml:space="preserve">
      Частично сложившуюся потребность в пастбищных угодий для выпаса сельскохозяйственных животных населения восполняется за счет выпаса на землях, принадлежащих КХ "Шубарколь". </w:t>
      </w:r>
    </w:p>
    <w:bookmarkEnd w:id="12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Шубаркольскому поселковому</w:t>
            </w:r>
            <w:r>
              <w:br/>
            </w:r>
            <w:r>
              <w:rPr>
                <w:rFonts w:ascii="Times New Roman"/>
                <w:b w:val="false"/>
                <w:i w:val="false"/>
                <w:color w:val="000000"/>
                <w:sz w:val="20"/>
              </w:rPr>
              <w:t xml:space="preserve"> округу на 2022-2023 годы</w:t>
            </w:r>
          </w:p>
        </w:tc>
      </w:tr>
    </w:tbl>
    <w:bookmarkStart w:name="z1428" w:id="1218"/>
    <w:p>
      <w:pPr>
        <w:spacing w:after="0"/>
        <w:ind w:left="0"/>
        <w:jc w:val="left"/>
      </w:pPr>
      <w:r>
        <w:rPr>
          <w:rFonts w:ascii="Times New Roman"/>
          <w:b/>
          <w:i w:val="false"/>
          <w:color w:val="000000"/>
        </w:rPr>
        <w:t xml:space="preserve"> Схема (карта) расположения пастбищ на территории Шубаркольского поселкового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1218"/>
    <w:bookmarkStart w:name="z1429" w:id="1219"/>
    <w:p>
      <w:pPr>
        <w:spacing w:after="0"/>
        <w:ind w:left="0"/>
        <w:jc w:val="both"/>
      </w:pPr>
      <w:r>
        <w:rPr>
          <w:rFonts w:ascii="Times New Roman"/>
          <w:b w:val="false"/>
          <w:i w:val="false"/>
          <w:color w:val="000000"/>
          <w:sz w:val="28"/>
        </w:rPr>
        <w:t xml:space="preserve">
      </w:t>
      </w:r>
    </w:p>
    <w:bookmarkEnd w:id="1219"/>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30" w:id="1220"/>
    <w:p>
      <w:pPr>
        <w:spacing w:after="0"/>
        <w:ind w:left="0"/>
        <w:jc w:val="both"/>
      </w:pPr>
      <w:r>
        <w:rPr>
          <w:rFonts w:ascii="Times New Roman"/>
          <w:b w:val="false"/>
          <w:i w:val="false"/>
          <w:color w:val="000000"/>
          <w:sz w:val="28"/>
        </w:rPr>
        <w:t xml:space="preserve">
      </w:t>
      </w:r>
    </w:p>
    <w:bookmarkEnd w:id="1220"/>
    <w:p>
      <w:pPr>
        <w:spacing w:after="0"/>
        <w:ind w:left="0"/>
        <w:jc w:val="both"/>
      </w:pPr>
      <w:r>
        <w:drawing>
          <wp:inline distT="0" distB="0" distL="0" distR="0">
            <wp:extent cx="3098800" cy="125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3098800" cy="125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31" w:id="1221"/>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 поголовья крупно рогатого скота по Шубаркольскому поселковому округу</w:t>
      </w:r>
    </w:p>
    <w:bookmarkEnd w:id="122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Шубарколь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5 875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3 475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5 875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3 475</w:t>
            </w:r>
          </w:p>
        </w:tc>
      </w:tr>
    </w:tbl>
    <w:bookmarkStart w:name="z1432" w:id="1222"/>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w:t>
      </w:r>
    </w:p>
    <w:bookmarkEnd w:id="1222"/>
    <w:bookmarkStart w:name="z1433" w:id="1223"/>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Шубаркольскому п/о</w:t>
      </w:r>
    </w:p>
    <w:bookmarkEnd w:id="12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Шубарколь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6 656</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6 656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Шубаркольскому поселковому</w:t>
            </w:r>
            <w:r>
              <w:br/>
            </w:r>
            <w:r>
              <w:rPr>
                <w:rFonts w:ascii="Times New Roman"/>
                <w:b w:val="false"/>
                <w:i w:val="false"/>
                <w:color w:val="000000"/>
                <w:sz w:val="20"/>
              </w:rPr>
              <w:t xml:space="preserve"> округу на 2022-2023 годы</w:t>
            </w:r>
          </w:p>
        </w:tc>
      </w:tr>
    </w:tbl>
    <w:bookmarkStart w:name="z1435" w:id="1224"/>
    <w:p>
      <w:pPr>
        <w:spacing w:after="0"/>
        <w:ind w:left="0"/>
        <w:jc w:val="left"/>
      </w:pPr>
      <w:r>
        <w:rPr>
          <w:rFonts w:ascii="Times New Roman"/>
          <w:b/>
          <w:i w:val="false"/>
          <w:color w:val="000000"/>
        </w:rPr>
        <w:t xml:space="preserve"> Приемлемая схема пастбищеоборотов для Шубаркольскому поселковому округа</w:t>
      </w:r>
    </w:p>
    <w:bookmarkEnd w:id="12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1436" w:id="1225"/>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122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Шубаркольскому поселковому</w:t>
            </w:r>
            <w:r>
              <w:br/>
            </w:r>
            <w:r>
              <w:rPr>
                <w:rFonts w:ascii="Times New Roman"/>
                <w:b w:val="false"/>
                <w:i w:val="false"/>
                <w:color w:val="000000"/>
                <w:sz w:val="20"/>
              </w:rPr>
              <w:t xml:space="preserve"> округу на 2022-2023 годы</w:t>
            </w:r>
          </w:p>
        </w:tc>
      </w:tr>
    </w:tbl>
    <w:bookmarkStart w:name="z1438" w:id="1226"/>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226"/>
    <w:bookmarkStart w:name="z1439" w:id="1227"/>
    <w:p>
      <w:pPr>
        <w:spacing w:after="0"/>
        <w:ind w:left="0"/>
        <w:jc w:val="both"/>
      </w:pPr>
      <w:r>
        <w:rPr>
          <w:rFonts w:ascii="Times New Roman"/>
          <w:b w:val="false"/>
          <w:i w:val="false"/>
          <w:color w:val="000000"/>
          <w:sz w:val="28"/>
        </w:rPr>
        <w:t xml:space="preserve">
      </w:t>
      </w:r>
    </w:p>
    <w:bookmarkEnd w:id="1227"/>
    <w:p>
      <w:pPr>
        <w:spacing w:after="0"/>
        <w:ind w:left="0"/>
        <w:jc w:val="both"/>
      </w:pPr>
      <w:r>
        <w:drawing>
          <wp:inline distT="0" distB="0" distL="0" distR="0">
            <wp:extent cx="7810500" cy="745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745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40" w:id="1228"/>
    <w:p>
      <w:pPr>
        <w:spacing w:after="0"/>
        <w:ind w:left="0"/>
        <w:jc w:val="both"/>
      </w:pPr>
      <w:r>
        <w:rPr>
          <w:rFonts w:ascii="Times New Roman"/>
          <w:b w:val="false"/>
          <w:i w:val="false"/>
          <w:color w:val="000000"/>
          <w:sz w:val="28"/>
        </w:rPr>
        <w:t xml:space="preserve">
      </w:t>
      </w:r>
    </w:p>
    <w:bookmarkEnd w:id="1228"/>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Шубаркольскому поселковому</w:t>
            </w:r>
            <w:r>
              <w:br/>
            </w:r>
            <w:r>
              <w:rPr>
                <w:rFonts w:ascii="Times New Roman"/>
                <w:b w:val="false"/>
                <w:i w:val="false"/>
                <w:color w:val="000000"/>
                <w:sz w:val="20"/>
              </w:rPr>
              <w:t xml:space="preserve"> округу на 2022-2023 годы</w:t>
            </w:r>
          </w:p>
        </w:tc>
      </w:tr>
    </w:tbl>
    <w:bookmarkStart w:name="z1442" w:id="1229"/>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1229"/>
    <w:bookmarkStart w:name="z1443" w:id="1230"/>
    <w:p>
      <w:pPr>
        <w:spacing w:after="0"/>
        <w:ind w:left="0"/>
        <w:jc w:val="both"/>
      </w:pPr>
      <w:r>
        <w:rPr>
          <w:rFonts w:ascii="Times New Roman"/>
          <w:b w:val="false"/>
          <w:i w:val="false"/>
          <w:color w:val="000000"/>
          <w:sz w:val="28"/>
        </w:rPr>
        <w:t xml:space="preserve">
      </w:t>
      </w:r>
    </w:p>
    <w:bookmarkEnd w:id="1230"/>
    <w:p>
      <w:pPr>
        <w:spacing w:after="0"/>
        <w:ind w:left="0"/>
        <w:jc w:val="both"/>
      </w:pPr>
      <w:r>
        <w:drawing>
          <wp:inline distT="0" distB="0" distL="0" distR="0">
            <wp:extent cx="7810500" cy="928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928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Шубаркольскому поселковому</w:t>
            </w:r>
            <w:r>
              <w:br/>
            </w:r>
            <w:r>
              <w:rPr>
                <w:rFonts w:ascii="Times New Roman"/>
                <w:b w:val="false"/>
                <w:i w:val="false"/>
                <w:color w:val="000000"/>
                <w:sz w:val="20"/>
              </w:rPr>
              <w:t xml:space="preserve"> округу на 2022-2023 годы</w:t>
            </w:r>
          </w:p>
        </w:tc>
      </w:tr>
    </w:tbl>
    <w:bookmarkStart w:name="z1445" w:id="1231"/>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231"/>
    <w:bookmarkStart w:name="z1446" w:id="1232"/>
    <w:p>
      <w:pPr>
        <w:spacing w:after="0"/>
        <w:ind w:left="0"/>
        <w:jc w:val="both"/>
      </w:pPr>
      <w:r>
        <w:rPr>
          <w:rFonts w:ascii="Times New Roman"/>
          <w:b w:val="false"/>
          <w:i w:val="false"/>
          <w:color w:val="000000"/>
          <w:sz w:val="28"/>
        </w:rPr>
        <w:t xml:space="preserve">
      </w:t>
      </w:r>
    </w:p>
    <w:bookmarkEnd w:id="1232"/>
    <w:p>
      <w:pPr>
        <w:spacing w:after="0"/>
        <w:ind w:left="0"/>
        <w:jc w:val="both"/>
      </w:pPr>
      <w:r>
        <w:drawing>
          <wp:inline distT="0" distB="0" distL="0" distR="0">
            <wp:extent cx="7810500" cy="764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764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47" w:id="1233"/>
    <w:p>
      <w:pPr>
        <w:spacing w:after="0"/>
        <w:ind w:left="0"/>
        <w:jc w:val="both"/>
      </w:pPr>
      <w:r>
        <w:rPr>
          <w:rFonts w:ascii="Times New Roman"/>
          <w:b w:val="false"/>
          <w:i w:val="false"/>
          <w:color w:val="000000"/>
          <w:sz w:val="28"/>
        </w:rPr>
        <w:t xml:space="preserve">
      </w:t>
      </w:r>
    </w:p>
    <w:bookmarkEnd w:id="1233"/>
    <w:p>
      <w:pPr>
        <w:spacing w:after="0"/>
        <w:ind w:left="0"/>
        <w:jc w:val="both"/>
      </w:pPr>
      <w:r>
        <w:drawing>
          <wp:inline distT="0" distB="0" distL="0" distR="0">
            <wp:extent cx="7810500" cy="218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218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Шубаркольскому поселковому</w:t>
            </w:r>
            <w:r>
              <w:br/>
            </w:r>
            <w:r>
              <w:rPr>
                <w:rFonts w:ascii="Times New Roman"/>
                <w:b w:val="false"/>
                <w:i w:val="false"/>
                <w:color w:val="000000"/>
                <w:sz w:val="20"/>
              </w:rPr>
              <w:t xml:space="preserve"> округу на 2022-2023 годы</w:t>
            </w:r>
          </w:p>
        </w:tc>
      </w:tr>
    </w:tbl>
    <w:bookmarkStart w:name="z1449" w:id="1234"/>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Шубаркольском поселковом округе</w:t>
      </w:r>
    </w:p>
    <w:bookmarkEnd w:id="1234"/>
    <w:bookmarkStart w:name="z1450" w:id="1235"/>
    <w:p>
      <w:pPr>
        <w:spacing w:after="0"/>
        <w:ind w:left="0"/>
        <w:jc w:val="both"/>
      </w:pPr>
      <w:r>
        <w:rPr>
          <w:rFonts w:ascii="Times New Roman"/>
          <w:b w:val="false"/>
          <w:i w:val="false"/>
          <w:color w:val="000000"/>
          <w:sz w:val="28"/>
        </w:rPr>
        <w:t xml:space="preserve">
      </w:t>
      </w:r>
    </w:p>
    <w:bookmarkEnd w:id="1235"/>
    <w:p>
      <w:pPr>
        <w:spacing w:after="0"/>
        <w:ind w:left="0"/>
        <w:jc w:val="both"/>
      </w:pPr>
      <w:r>
        <w:drawing>
          <wp:inline distT="0" distB="0" distL="0" distR="0">
            <wp:extent cx="7810500" cy="918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918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Шубаркольскому поселковому</w:t>
            </w:r>
            <w:r>
              <w:br/>
            </w:r>
            <w:r>
              <w:rPr>
                <w:rFonts w:ascii="Times New Roman"/>
                <w:b w:val="false"/>
                <w:i w:val="false"/>
                <w:color w:val="000000"/>
                <w:sz w:val="20"/>
              </w:rPr>
              <w:t xml:space="preserve"> округу на 2022-2023 годы</w:t>
            </w:r>
          </w:p>
        </w:tc>
      </w:tr>
    </w:tbl>
    <w:bookmarkStart w:name="z1452" w:id="1236"/>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23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3" w:id="1237"/>
          <w:p>
            <w:pPr>
              <w:spacing w:after="20"/>
              <w:ind w:left="20"/>
              <w:jc w:val="both"/>
            </w:pPr>
            <w:r>
              <w:rPr>
                <w:rFonts w:ascii="Times New Roman"/>
                <w:b w:val="false"/>
                <w:i w:val="false"/>
                <w:color w:val="000000"/>
                <w:sz w:val="20"/>
              </w:rPr>
              <w:t>
Наименование</w:t>
            </w:r>
          </w:p>
          <w:bookmarkEnd w:id="1237"/>
          <w:p>
            <w:pPr>
              <w:spacing w:after="20"/>
              <w:ind w:left="20"/>
              <w:jc w:val="both"/>
            </w:pPr>
            <w:r>
              <w:rPr>
                <w:rFonts w:ascii="Times New Roman"/>
                <w:b w:val="false"/>
                <w:i w:val="false"/>
                <w:color w:val="000000"/>
                <w:sz w:val="20"/>
              </w:rPr>
              <w:t>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4" w:id="1238"/>
          <w:p>
            <w:pPr>
              <w:spacing w:after="20"/>
              <w:ind w:left="20"/>
              <w:jc w:val="both"/>
            </w:pPr>
            <w:r>
              <w:rPr>
                <w:rFonts w:ascii="Times New Roman"/>
                <w:b w:val="false"/>
                <w:i w:val="false"/>
                <w:color w:val="000000"/>
                <w:sz w:val="20"/>
              </w:rPr>
              <w:t xml:space="preserve">
Количество загонов </w:t>
            </w:r>
          </w:p>
          <w:bookmarkEnd w:id="1238"/>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5" w:id="1239"/>
          <w:p>
            <w:pPr>
              <w:spacing w:after="20"/>
              <w:ind w:left="20"/>
              <w:jc w:val="both"/>
            </w:pPr>
            <w:r>
              <w:rPr>
                <w:rFonts w:ascii="Times New Roman"/>
                <w:b w:val="false"/>
                <w:i w:val="false"/>
                <w:color w:val="000000"/>
                <w:sz w:val="20"/>
              </w:rPr>
              <w:t xml:space="preserve">
Количество загонов </w:t>
            </w:r>
          </w:p>
          <w:bookmarkEnd w:id="1239"/>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Шубарколь</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1456" w:id="1240"/>
    <w:p>
      <w:pPr>
        <w:spacing w:after="0"/>
        <w:ind w:left="0"/>
        <w:jc w:val="both"/>
      </w:pPr>
      <w:r>
        <w:rPr>
          <w:rFonts w:ascii="Times New Roman"/>
          <w:b w:val="false"/>
          <w:i w:val="false"/>
          <w:color w:val="000000"/>
          <w:sz w:val="28"/>
        </w:rPr>
        <w:t>
      Примечание: расшифровка аббревиатур:</w:t>
      </w:r>
    </w:p>
    <w:bookmarkEnd w:id="1240"/>
    <w:bookmarkStart w:name="z1457" w:id="1241"/>
    <w:p>
      <w:pPr>
        <w:spacing w:after="0"/>
        <w:ind w:left="0"/>
        <w:jc w:val="both"/>
      </w:pPr>
      <w:r>
        <w:rPr>
          <w:rFonts w:ascii="Times New Roman"/>
          <w:b w:val="false"/>
          <w:i w:val="false"/>
          <w:color w:val="000000"/>
          <w:sz w:val="28"/>
        </w:rPr>
        <w:t>
      ВЛС – весенне-летний сезон;</w:t>
      </w:r>
    </w:p>
    <w:bookmarkEnd w:id="1241"/>
    <w:bookmarkStart w:name="z1458" w:id="1242"/>
    <w:p>
      <w:pPr>
        <w:spacing w:after="0"/>
        <w:ind w:left="0"/>
        <w:jc w:val="both"/>
      </w:pPr>
      <w:r>
        <w:rPr>
          <w:rFonts w:ascii="Times New Roman"/>
          <w:b w:val="false"/>
          <w:i w:val="false"/>
          <w:color w:val="000000"/>
          <w:sz w:val="28"/>
        </w:rPr>
        <w:t>
      ЛОС – летне-осенний сезон;</w:t>
      </w:r>
    </w:p>
    <w:bookmarkEnd w:id="1242"/>
    <w:bookmarkStart w:name="z1459" w:id="1243"/>
    <w:p>
      <w:pPr>
        <w:spacing w:after="0"/>
        <w:ind w:left="0"/>
        <w:jc w:val="both"/>
      </w:pPr>
      <w:r>
        <w:rPr>
          <w:rFonts w:ascii="Times New Roman"/>
          <w:b w:val="false"/>
          <w:i w:val="false"/>
          <w:color w:val="000000"/>
          <w:sz w:val="28"/>
        </w:rPr>
        <w:t>
      ЛС – летний сезон;</w:t>
      </w:r>
    </w:p>
    <w:bookmarkEnd w:id="1243"/>
    <w:bookmarkStart w:name="z1460" w:id="1244"/>
    <w:p>
      <w:pPr>
        <w:spacing w:after="0"/>
        <w:ind w:left="0"/>
        <w:jc w:val="both"/>
      </w:pPr>
      <w:r>
        <w:rPr>
          <w:rFonts w:ascii="Times New Roman"/>
          <w:b w:val="false"/>
          <w:i w:val="false"/>
          <w:color w:val="000000"/>
          <w:sz w:val="28"/>
        </w:rPr>
        <w:t>
      ОЗ – отдыхающий загон.</w:t>
      </w:r>
    </w:p>
    <w:bookmarkEnd w:id="124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 </w:t>
            </w:r>
            <w:r>
              <w:br/>
            </w:r>
            <w:r>
              <w:rPr>
                <w:rFonts w:ascii="Times New Roman"/>
                <w:b w:val="false"/>
                <w:i w:val="false"/>
                <w:color w:val="000000"/>
                <w:sz w:val="20"/>
              </w:rPr>
              <w:t xml:space="preserve">к решению Нуринского районного маслихата </w:t>
            </w:r>
            <w:r>
              <w:br/>
            </w:r>
            <w:r>
              <w:rPr>
                <w:rFonts w:ascii="Times New Roman"/>
                <w:b w:val="false"/>
                <w:i w:val="false"/>
                <w:color w:val="000000"/>
                <w:sz w:val="20"/>
              </w:rPr>
              <w:t>от 09 декабря 2021 года № 96</w:t>
            </w:r>
          </w:p>
        </w:tc>
      </w:tr>
    </w:tbl>
    <w:bookmarkStart w:name="z1462" w:id="1245"/>
    <w:p>
      <w:pPr>
        <w:spacing w:after="0"/>
        <w:ind w:left="0"/>
        <w:jc w:val="left"/>
      </w:pPr>
      <w:r>
        <w:rPr>
          <w:rFonts w:ascii="Times New Roman"/>
          <w:b/>
          <w:i w:val="false"/>
          <w:color w:val="000000"/>
        </w:rPr>
        <w:t xml:space="preserve"> План по управлению пастбищами и их использованию поселкового округа Нура на 2022-2023 годы</w:t>
      </w:r>
    </w:p>
    <w:bookmarkEnd w:id="1245"/>
    <w:bookmarkStart w:name="z1463" w:id="1246"/>
    <w:p>
      <w:pPr>
        <w:spacing w:after="0"/>
        <w:ind w:left="0"/>
        <w:jc w:val="both"/>
      </w:pPr>
      <w:r>
        <w:rPr>
          <w:rFonts w:ascii="Times New Roman"/>
          <w:b w:val="false"/>
          <w:i w:val="false"/>
          <w:color w:val="000000"/>
          <w:sz w:val="28"/>
        </w:rPr>
        <w:t>
      Общая площадь земель поселкового округа Нура составляет 5 954 гектар, из них пастбищные земли – 3 842 гектар, сенокос – 592 гектар, другие категории – 1 520 гектар.</w:t>
      </w:r>
    </w:p>
    <w:bookmarkEnd w:id="1246"/>
    <w:bookmarkStart w:name="z1464" w:id="1247"/>
    <w:p>
      <w:pPr>
        <w:spacing w:after="0"/>
        <w:ind w:left="0"/>
        <w:jc w:val="both"/>
      </w:pPr>
      <w:r>
        <w:rPr>
          <w:rFonts w:ascii="Times New Roman"/>
          <w:b w:val="false"/>
          <w:i w:val="false"/>
          <w:color w:val="000000"/>
          <w:sz w:val="28"/>
        </w:rPr>
        <w:t>
      По категориям земли подразделяются на:</w:t>
      </w:r>
    </w:p>
    <w:bookmarkEnd w:id="1247"/>
    <w:bookmarkStart w:name="z1465" w:id="1248"/>
    <w:p>
      <w:pPr>
        <w:spacing w:after="0"/>
        <w:ind w:left="0"/>
        <w:jc w:val="both"/>
      </w:pPr>
      <w:r>
        <w:rPr>
          <w:rFonts w:ascii="Times New Roman"/>
          <w:b w:val="false"/>
          <w:i w:val="false"/>
          <w:color w:val="000000"/>
          <w:sz w:val="28"/>
        </w:rPr>
        <w:t>
      земли населенных пунктов – 5 954 гектар;</w:t>
      </w:r>
    </w:p>
    <w:bookmarkEnd w:id="1248"/>
    <w:bookmarkStart w:name="z1466" w:id="1249"/>
    <w:p>
      <w:pPr>
        <w:spacing w:after="0"/>
        <w:ind w:left="0"/>
        <w:jc w:val="both"/>
      </w:pPr>
      <w:r>
        <w:rPr>
          <w:rFonts w:ascii="Times New Roman"/>
          <w:b w:val="false"/>
          <w:i w:val="false"/>
          <w:color w:val="000000"/>
          <w:sz w:val="28"/>
        </w:rPr>
        <w:t>
      На 1 июля 2021 года в поселковом округе Нура насчитывается (личное подворье населения) крупного рогатого скота 1 968 голов, из них маточное поголовье 1 237 голов, мелкого рогатого скота 5 185 голов, 1 499 голов лошадей.</w:t>
      </w:r>
    </w:p>
    <w:bookmarkEnd w:id="1249"/>
    <w:bookmarkStart w:name="z1467" w:id="1250"/>
    <w:p>
      <w:pPr>
        <w:spacing w:after="0"/>
        <w:ind w:left="0"/>
        <w:jc w:val="both"/>
      </w:pPr>
      <w:r>
        <w:rPr>
          <w:rFonts w:ascii="Times New Roman"/>
          <w:b w:val="false"/>
          <w:i w:val="false"/>
          <w:color w:val="000000"/>
          <w:sz w:val="28"/>
        </w:rPr>
        <w:t>
      Для обеспечения сельскохозяйственных животных по посельсковому округу Нура имеются всего 3 842 гектар пастбищных угодий. В поселке сервитуты для прогона скота не установлены.</w:t>
      </w:r>
    </w:p>
    <w:bookmarkEnd w:id="1250"/>
    <w:bookmarkStart w:name="z1468" w:id="1251"/>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3 842 гектар, потребность составляет 14 844 гектар, при норме нагрузки 12 гектар/голов. (КРС маточного поголовья 1 237 голов*12 га=14 844 га).</w:t>
      </w:r>
    </w:p>
    <w:bookmarkEnd w:id="1251"/>
    <w:bookmarkStart w:name="z1469" w:id="1252"/>
    <w:p>
      <w:pPr>
        <w:spacing w:after="0"/>
        <w:ind w:left="0"/>
        <w:jc w:val="both"/>
      </w:pPr>
      <w:r>
        <w:rPr>
          <w:rFonts w:ascii="Times New Roman"/>
          <w:b w:val="false"/>
          <w:i w:val="false"/>
          <w:color w:val="000000"/>
          <w:sz w:val="28"/>
        </w:rPr>
        <w:t>
      Организован 3 гурта отгонного пастбища на 500 голов КРС (молодняк, бычки), 2 отары на 700 голов МРС и 1 табун на 450 голов лошадей.</w:t>
      </w:r>
    </w:p>
    <w:bookmarkEnd w:id="1252"/>
    <w:bookmarkStart w:name="z1470" w:id="1253"/>
    <w:p>
      <w:pPr>
        <w:spacing w:after="0"/>
        <w:ind w:left="0"/>
        <w:jc w:val="both"/>
      </w:pPr>
      <w:r>
        <w:rPr>
          <w:rFonts w:ascii="Times New Roman"/>
          <w:b w:val="false"/>
          <w:i w:val="false"/>
          <w:color w:val="000000"/>
          <w:sz w:val="28"/>
        </w:rPr>
        <w:t>
      Имеется потребность пастбищных угодий по выпасу всего сельскохозяйственных животных местного населения в размере 44 564 гектар, при норме нагрузки на голову крупно рогатого скота – 12 гектар/на 1 голов, мелко рогатого скота – 2,5 гектар/ на 1 голову, лошадей – 15 гектар/ на 1 голову.</w:t>
      </w:r>
    </w:p>
    <w:bookmarkEnd w:id="1253"/>
    <w:bookmarkStart w:name="z1471" w:id="1254"/>
    <w:p>
      <w:pPr>
        <w:spacing w:after="0"/>
        <w:ind w:left="0"/>
        <w:jc w:val="both"/>
      </w:pPr>
      <w:r>
        <w:rPr>
          <w:rFonts w:ascii="Times New Roman"/>
          <w:b w:val="false"/>
          <w:i w:val="false"/>
          <w:color w:val="000000"/>
          <w:sz w:val="28"/>
        </w:rPr>
        <w:t>
      Потребность:</w:t>
      </w:r>
    </w:p>
    <w:bookmarkEnd w:id="1254"/>
    <w:bookmarkStart w:name="z1472" w:id="1255"/>
    <w:p>
      <w:pPr>
        <w:spacing w:after="0"/>
        <w:ind w:left="0"/>
        <w:jc w:val="both"/>
      </w:pPr>
      <w:r>
        <w:rPr>
          <w:rFonts w:ascii="Times New Roman"/>
          <w:b w:val="false"/>
          <w:i w:val="false"/>
          <w:color w:val="000000"/>
          <w:sz w:val="28"/>
        </w:rPr>
        <w:t>
      крупно рогатого скота 1 468 голов * 12 гектар/на 1 голову = 17 616 гектар;</w:t>
      </w:r>
    </w:p>
    <w:bookmarkEnd w:id="1255"/>
    <w:bookmarkStart w:name="z1473" w:id="1256"/>
    <w:p>
      <w:pPr>
        <w:spacing w:after="0"/>
        <w:ind w:left="0"/>
        <w:jc w:val="both"/>
      </w:pPr>
      <w:r>
        <w:rPr>
          <w:rFonts w:ascii="Times New Roman"/>
          <w:b w:val="false"/>
          <w:i w:val="false"/>
          <w:color w:val="000000"/>
          <w:sz w:val="28"/>
        </w:rPr>
        <w:t>
      для мелко рогатого скота – 4 485 голов * 2,5 гектар/на 1 голову = 11 213 гектар;</w:t>
      </w:r>
    </w:p>
    <w:bookmarkEnd w:id="1256"/>
    <w:bookmarkStart w:name="z1474" w:id="1257"/>
    <w:p>
      <w:pPr>
        <w:spacing w:after="0"/>
        <w:ind w:left="0"/>
        <w:jc w:val="both"/>
      </w:pPr>
      <w:r>
        <w:rPr>
          <w:rFonts w:ascii="Times New Roman"/>
          <w:b w:val="false"/>
          <w:i w:val="false"/>
          <w:color w:val="000000"/>
          <w:sz w:val="28"/>
        </w:rPr>
        <w:t>
      для лошадей – 1 049 голов * 15 гектар/на 1 голову = 15 735 гектар.</w:t>
      </w:r>
    </w:p>
    <w:bookmarkEnd w:id="1257"/>
    <w:bookmarkStart w:name="z1475" w:id="1258"/>
    <w:p>
      <w:pPr>
        <w:spacing w:after="0"/>
        <w:ind w:left="0"/>
        <w:jc w:val="both"/>
      </w:pPr>
      <w:r>
        <w:rPr>
          <w:rFonts w:ascii="Times New Roman"/>
          <w:b w:val="false"/>
          <w:i w:val="false"/>
          <w:color w:val="000000"/>
          <w:sz w:val="28"/>
        </w:rPr>
        <w:t>
      17 616+11 213+15 735=44 564 гектар.</w:t>
      </w:r>
    </w:p>
    <w:bookmarkEnd w:id="1258"/>
    <w:bookmarkStart w:name="z1476" w:id="1259"/>
    <w:p>
      <w:pPr>
        <w:spacing w:after="0"/>
        <w:ind w:left="0"/>
        <w:jc w:val="both"/>
      </w:pPr>
      <w:r>
        <w:rPr>
          <w:rFonts w:ascii="Times New Roman"/>
          <w:b w:val="false"/>
          <w:i w:val="false"/>
          <w:color w:val="000000"/>
          <w:sz w:val="28"/>
        </w:rPr>
        <w:t>
      Обеспеченность в пастбищах для выпаса с/х животных населения составляет 11,6%.</w:t>
      </w:r>
    </w:p>
    <w:bookmarkEnd w:id="125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1</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посельку Нура</w:t>
            </w:r>
            <w:r>
              <w:br/>
            </w:r>
            <w:r>
              <w:rPr>
                <w:rFonts w:ascii="Times New Roman"/>
                <w:b w:val="false"/>
                <w:i w:val="false"/>
                <w:color w:val="000000"/>
                <w:sz w:val="20"/>
              </w:rPr>
              <w:t xml:space="preserve"> на 2022-2023 годы</w:t>
            </w:r>
          </w:p>
        </w:tc>
      </w:tr>
    </w:tbl>
    <w:bookmarkStart w:name="z1478" w:id="1260"/>
    <w:p>
      <w:pPr>
        <w:spacing w:after="0"/>
        <w:ind w:left="0"/>
        <w:jc w:val="left"/>
      </w:pPr>
      <w:r>
        <w:rPr>
          <w:rFonts w:ascii="Times New Roman"/>
          <w:b/>
          <w:i w:val="false"/>
          <w:color w:val="000000"/>
        </w:rPr>
        <w:t xml:space="preserve"> Схема (карта) расположения пастбищ на территории поселка Нура в разрезе категорий земель, собственников земельных участков и землепользователей на основании правоустанавливающих документов</w:t>
      </w:r>
    </w:p>
    <w:bookmarkEnd w:id="1260"/>
    <w:bookmarkStart w:name="z1479" w:id="1261"/>
    <w:p>
      <w:pPr>
        <w:spacing w:after="0"/>
        <w:ind w:left="0"/>
        <w:jc w:val="both"/>
      </w:pPr>
      <w:r>
        <w:rPr>
          <w:rFonts w:ascii="Times New Roman"/>
          <w:b w:val="false"/>
          <w:i w:val="false"/>
          <w:color w:val="000000"/>
          <w:sz w:val="28"/>
        </w:rPr>
        <w:t xml:space="preserve">
      </w:t>
      </w:r>
    </w:p>
    <w:bookmarkEnd w:id="1261"/>
    <w:p>
      <w:pPr>
        <w:spacing w:after="0"/>
        <w:ind w:left="0"/>
        <w:jc w:val="both"/>
      </w:pPr>
      <w:r>
        <w:drawing>
          <wp:inline distT="0" distB="0" distL="0" distR="0">
            <wp:extent cx="7810500" cy="742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742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80" w:id="1262"/>
    <w:p>
      <w:pPr>
        <w:spacing w:after="0"/>
        <w:ind w:left="0"/>
        <w:jc w:val="left"/>
      </w:pPr>
      <w:r>
        <w:rPr>
          <w:rFonts w:ascii="Times New Roman"/>
          <w:b/>
          <w:i w:val="false"/>
          <w:color w:val="000000"/>
        </w:rPr>
        <w:t xml:space="preserve"> Таблица-1. Сведения по распределению пастбищ для размещения маточного (дойного)поголовья крупно рогатого скота по поселку Нура</w:t>
      </w:r>
    </w:p>
    <w:bookmarkEnd w:id="12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обеспечено пастбищами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Обеспеченность потребности,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14 844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-11 002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14 844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-11 002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481" w:id="1263"/>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пастьбы на землях хозяйств, согласно меморандума. В дальнейшем в соответствии со </w:t>
      </w:r>
      <w:r>
        <w:rPr>
          <w:rFonts w:ascii="Times New Roman"/>
          <w:b w:val="false"/>
          <w:i w:val="false"/>
          <w:color w:val="000000"/>
          <w:sz w:val="28"/>
        </w:rPr>
        <w:t>статьей 49-2</w:t>
      </w:r>
      <w:r>
        <w:rPr>
          <w:rFonts w:ascii="Times New Roman"/>
          <w:b w:val="false"/>
          <w:i w:val="false"/>
          <w:color w:val="000000"/>
          <w:sz w:val="28"/>
        </w:rPr>
        <w:t xml:space="preserve"> Земельного Кодекса РК в целях удовлетворения нужд населения по содержанию их личного подворья будут зарезервированы необходимые площади пастбищ. </w:t>
      </w:r>
    </w:p>
    <w:bookmarkEnd w:id="1263"/>
    <w:bookmarkStart w:name="z1482" w:id="1264"/>
    <w:p>
      <w:pPr>
        <w:spacing w:after="0"/>
        <w:ind w:left="0"/>
        <w:jc w:val="left"/>
      </w:pPr>
      <w:r>
        <w:rPr>
          <w:rFonts w:ascii="Times New Roman"/>
          <w:b/>
          <w:i w:val="false"/>
          <w:color w:val="000000"/>
        </w:rPr>
        <w:t xml:space="preserve"> Таблица-2. Сведения о потребности населения в пастбищах для размещения сельскохозяйственных животных по поселку Нура</w:t>
      </w:r>
    </w:p>
    <w:bookmarkEnd w:id="12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 рогатый скот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1 468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1 049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17 616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11 213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15 735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44 564</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44 564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2</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поселку Нура</w:t>
            </w:r>
            <w:r>
              <w:br/>
            </w:r>
            <w:r>
              <w:rPr>
                <w:rFonts w:ascii="Times New Roman"/>
                <w:b w:val="false"/>
                <w:i w:val="false"/>
                <w:color w:val="000000"/>
                <w:sz w:val="20"/>
              </w:rPr>
              <w:t xml:space="preserve"> на 2022-2023 годы</w:t>
            </w:r>
          </w:p>
        </w:tc>
      </w:tr>
    </w:tbl>
    <w:bookmarkStart w:name="z1484" w:id="1265"/>
    <w:p>
      <w:pPr>
        <w:spacing w:after="0"/>
        <w:ind w:left="0"/>
        <w:jc w:val="left"/>
      </w:pPr>
      <w:r>
        <w:rPr>
          <w:rFonts w:ascii="Times New Roman"/>
          <w:b/>
          <w:i w:val="false"/>
          <w:color w:val="000000"/>
        </w:rPr>
        <w:t xml:space="preserve"> Приемлемая схема пастбищеоборотов для поселка Нура</w:t>
      </w:r>
    </w:p>
    <w:bookmarkEnd w:id="12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Осенний сезон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 3</w:t>
            </w:r>
          </w:p>
        </w:tc>
      </w:tr>
    </w:tbl>
    <w:bookmarkStart w:name="z1485" w:id="1266"/>
    <w:p>
      <w:pPr>
        <w:spacing w:after="0"/>
        <w:ind w:left="0"/>
        <w:jc w:val="both"/>
      </w:pPr>
      <w:r>
        <w:rPr>
          <w:rFonts w:ascii="Times New Roman"/>
          <w:b w:val="false"/>
          <w:i w:val="false"/>
          <w:color w:val="000000"/>
          <w:sz w:val="28"/>
        </w:rPr>
        <w:t>
      Примечание: 1, 2, 3, 4 – очередность использования загонов в году.</w:t>
      </w:r>
    </w:p>
    <w:bookmarkEnd w:id="126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Приложение 3</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поселку Нура </w:t>
            </w:r>
            <w:r>
              <w:br/>
            </w:r>
            <w:r>
              <w:rPr>
                <w:rFonts w:ascii="Times New Roman"/>
                <w:b w:val="false"/>
                <w:i w:val="false"/>
                <w:color w:val="000000"/>
                <w:sz w:val="20"/>
              </w:rPr>
              <w:t xml:space="preserve"> на 2022-2023 годы</w:t>
            </w:r>
          </w:p>
        </w:tc>
      </w:tr>
    </w:tbl>
    <w:bookmarkStart w:name="z1487" w:id="1267"/>
    <w:p>
      <w:pPr>
        <w:spacing w:after="0"/>
        <w:ind w:left="0"/>
        <w:jc w:val="left"/>
      </w:pPr>
      <w:r>
        <w:rPr>
          <w:rFonts w:ascii="Times New Roman"/>
          <w:b/>
          <w:i w:val="false"/>
          <w:color w:val="000000"/>
        </w:rPr>
        <w:t xml:space="preserve"> Карта с обозначением внешних и внутренних границ и площадей пастбищ,в том числе сезонных, объектов пастбищной инфраструктуры</w:t>
      </w:r>
    </w:p>
    <w:bookmarkEnd w:id="1267"/>
    <w:bookmarkStart w:name="z1488" w:id="1268"/>
    <w:p>
      <w:pPr>
        <w:spacing w:after="0"/>
        <w:ind w:left="0"/>
        <w:jc w:val="both"/>
      </w:pPr>
      <w:r>
        <w:rPr>
          <w:rFonts w:ascii="Times New Roman"/>
          <w:b w:val="false"/>
          <w:i w:val="false"/>
          <w:color w:val="000000"/>
          <w:sz w:val="28"/>
        </w:rPr>
        <w:t xml:space="preserve">
      </w:t>
      </w:r>
    </w:p>
    <w:bookmarkEnd w:id="1268"/>
    <w:p>
      <w:pPr>
        <w:spacing w:after="0"/>
        <w:ind w:left="0"/>
        <w:jc w:val="both"/>
      </w:pPr>
      <w:r>
        <w:drawing>
          <wp:inline distT="0" distB="0" distL="0" distR="0">
            <wp:extent cx="7810500" cy="831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831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поселку Нура</w:t>
            </w:r>
            <w:r>
              <w:br/>
            </w:r>
            <w:r>
              <w:rPr>
                <w:rFonts w:ascii="Times New Roman"/>
                <w:b w:val="false"/>
                <w:i w:val="false"/>
                <w:color w:val="000000"/>
                <w:sz w:val="20"/>
              </w:rPr>
              <w:t xml:space="preserve"> на 2022-2023 годы</w:t>
            </w:r>
          </w:p>
        </w:tc>
      </w:tr>
    </w:tbl>
    <w:bookmarkStart w:name="z1490" w:id="1269"/>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1269"/>
    <w:bookmarkStart w:name="z1491" w:id="1270"/>
    <w:p>
      <w:pPr>
        <w:spacing w:after="0"/>
        <w:ind w:left="0"/>
        <w:jc w:val="both"/>
      </w:pPr>
      <w:r>
        <w:rPr>
          <w:rFonts w:ascii="Times New Roman"/>
          <w:b w:val="false"/>
          <w:i w:val="false"/>
          <w:color w:val="000000"/>
          <w:sz w:val="28"/>
        </w:rPr>
        <w:t xml:space="preserve">
      </w:t>
      </w:r>
    </w:p>
    <w:bookmarkEnd w:id="1270"/>
    <w:p>
      <w:pPr>
        <w:spacing w:after="0"/>
        <w:ind w:left="0"/>
        <w:jc w:val="both"/>
      </w:pPr>
      <w:r>
        <w:drawing>
          <wp:inline distT="0" distB="0" distL="0" distR="0">
            <wp:extent cx="7810500" cy="778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778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поселку Нура</w:t>
            </w:r>
            <w:r>
              <w:br/>
            </w:r>
            <w:r>
              <w:rPr>
                <w:rFonts w:ascii="Times New Roman"/>
                <w:b w:val="false"/>
                <w:i w:val="false"/>
                <w:color w:val="000000"/>
                <w:sz w:val="20"/>
              </w:rPr>
              <w:t xml:space="preserve"> на 2022-2023 годы</w:t>
            </w:r>
          </w:p>
        </w:tc>
      </w:tr>
    </w:tbl>
    <w:bookmarkStart w:name="z1493" w:id="1271"/>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271"/>
    <w:bookmarkStart w:name="z1494" w:id="1272"/>
    <w:p>
      <w:pPr>
        <w:spacing w:after="0"/>
        <w:ind w:left="0"/>
        <w:jc w:val="both"/>
      </w:pPr>
      <w:r>
        <w:rPr>
          <w:rFonts w:ascii="Times New Roman"/>
          <w:b w:val="false"/>
          <w:i w:val="false"/>
          <w:color w:val="000000"/>
          <w:sz w:val="28"/>
        </w:rPr>
        <w:t xml:space="preserve">
      </w:t>
      </w:r>
    </w:p>
    <w:bookmarkEnd w:id="1272"/>
    <w:p>
      <w:pPr>
        <w:spacing w:after="0"/>
        <w:ind w:left="0"/>
        <w:jc w:val="both"/>
      </w:pPr>
      <w:r>
        <w:drawing>
          <wp:inline distT="0" distB="0" distL="0" distR="0">
            <wp:extent cx="78105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поселку Нура</w:t>
            </w:r>
            <w:r>
              <w:br/>
            </w:r>
            <w:r>
              <w:rPr>
                <w:rFonts w:ascii="Times New Roman"/>
                <w:b w:val="false"/>
                <w:i w:val="false"/>
                <w:color w:val="000000"/>
                <w:sz w:val="20"/>
              </w:rPr>
              <w:t xml:space="preserve"> на 2022-2023 годы</w:t>
            </w:r>
          </w:p>
        </w:tc>
      </w:tr>
    </w:tbl>
    <w:bookmarkStart w:name="z1496" w:id="1273"/>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поселке Нура</w:t>
      </w:r>
    </w:p>
    <w:bookmarkEnd w:id="1273"/>
    <w:bookmarkStart w:name="z1497" w:id="1274"/>
    <w:p>
      <w:pPr>
        <w:spacing w:after="0"/>
        <w:ind w:left="0"/>
        <w:jc w:val="both"/>
      </w:pPr>
      <w:r>
        <w:rPr>
          <w:rFonts w:ascii="Times New Roman"/>
          <w:b w:val="false"/>
          <w:i w:val="false"/>
          <w:color w:val="000000"/>
          <w:sz w:val="28"/>
        </w:rPr>
        <w:t xml:space="preserve">
      </w:t>
      </w:r>
    </w:p>
    <w:bookmarkEnd w:id="1274"/>
    <w:p>
      <w:pPr>
        <w:spacing w:after="0"/>
        <w:ind w:left="0"/>
        <w:jc w:val="both"/>
      </w:pPr>
      <w:r>
        <w:drawing>
          <wp:inline distT="0" distB="0" distL="0" distR="0">
            <wp:extent cx="7810500" cy="872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872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 xml:space="preserve"> к Плану по управлению</w:t>
            </w:r>
            <w:r>
              <w:br/>
            </w:r>
            <w:r>
              <w:rPr>
                <w:rFonts w:ascii="Times New Roman"/>
                <w:b w:val="false"/>
                <w:i w:val="false"/>
                <w:color w:val="000000"/>
                <w:sz w:val="20"/>
              </w:rPr>
              <w:t xml:space="preserve"> пастбищами и их использованию</w:t>
            </w:r>
            <w:r>
              <w:br/>
            </w:r>
            <w:r>
              <w:rPr>
                <w:rFonts w:ascii="Times New Roman"/>
                <w:b w:val="false"/>
                <w:i w:val="false"/>
                <w:color w:val="000000"/>
                <w:sz w:val="20"/>
              </w:rPr>
              <w:t xml:space="preserve"> по поселку Нура </w:t>
            </w:r>
            <w:r>
              <w:br/>
            </w:r>
            <w:r>
              <w:rPr>
                <w:rFonts w:ascii="Times New Roman"/>
                <w:b w:val="false"/>
                <w:i w:val="false"/>
                <w:color w:val="000000"/>
                <w:sz w:val="20"/>
              </w:rPr>
              <w:t xml:space="preserve"> на 2022-2023 годы</w:t>
            </w:r>
          </w:p>
        </w:tc>
      </w:tr>
    </w:tbl>
    <w:bookmarkStart w:name="z1499" w:id="1275"/>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2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0" w:id="1276"/>
          <w:p>
            <w:pPr>
              <w:spacing w:after="20"/>
              <w:ind w:left="20"/>
              <w:jc w:val="both"/>
            </w:pPr>
            <w:r>
              <w:rPr>
                <w:rFonts w:ascii="Times New Roman"/>
                <w:b w:val="false"/>
                <w:i w:val="false"/>
                <w:color w:val="000000"/>
                <w:sz w:val="20"/>
              </w:rPr>
              <w:t>
Наименование</w:t>
            </w:r>
          </w:p>
          <w:bookmarkEnd w:id="1276"/>
          <w:p>
            <w:pPr>
              <w:spacing w:after="20"/>
              <w:ind w:left="20"/>
              <w:jc w:val="both"/>
            </w:pPr>
            <w:r>
              <w:rPr>
                <w:rFonts w:ascii="Times New Roman"/>
                <w:b w:val="false"/>
                <w:i w:val="false"/>
                <w:color w:val="000000"/>
                <w:sz w:val="20"/>
              </w:rPr>
              <w:t>
сельского округа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1" w:id="1277"/>
          <w:p>
            <w:pPr>
              <w:spacing w:after="20"/>
              <w:ind w:left="20"/>
              <w:jc w:val="both"/>
            </w:pPr>
            <w:r>
              <w:rPr>
                <w:rFonts w:ascii="Times New Roman"/>
                <w:b w:val="false"/>
                <w:i w:val="false"/>
                <w:color w:val="000000"/>
                <w:sz w:val="20"/>
              </w:rPr>
              <w:t xml:space="preserve">
Количество загонов </w:t>
            </w:r>
          </w:p>
          <w:bookmarkEnd w:id="1277"/>
          <w:p>
            <w:pPr>
              <w:spacing w:after="20"/>
              <w:ind w:left="20"/>
              <w:jc w:val="both"/>
            </w:pPr>
            <w:r>
              <w:rPr>
                <w:rFonts w:ascii="Times New Roman"/>
                <w:b w:val="false"/>
                <w:i w:val="false"/>
                <w:color w:val="000000"/>
                <w:sz w:val="20"/>
              </w:rPr>
              <w:t>
в 2022 году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2" w:id="1278"/>
          <w:p>
            <w:pPr>
              <w:spacing w:after="20"/>
              <w:ind w:left="20"/>
              <w:jc w:val="both"/>
            </w:pPr>
            <w:r>
              <w:rPr>
                <w:rFonts w:ascii="Times New Roman"/>
                <w:b w:val="false"/>
                <w:i w:val="false"/>
                <w:color w:val="000000"/>
                <w:sz w:val="20"/>
              </w:rPr>
              <w:t xml:space="preserve">
Количество загонов </w:t>
            </w:r>
          </w:p>
          <w:bookmarkEnd w:id="1278"/>
          <w:p>
            <w:pPr>
              <w:spacing w:after="20"/>
              <w:ind w:left="20"/>
              <w:jc w:val="both"/>
            </w:pPr>
            <w:r>
              <w:rPr>
                <w:rFonts w:ascii="Times New Roman"/>
                <w:b w:val="false"/>
                <w:i w:val="false"/>
                <w:color w:val="000000"/>
                <w:sz w:val="20"/>
              </w:rPr>
              <w:t>
в 2023 году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bookmarkStart w:name="z1503" w:id="1279"/>
    <w:p>
      <w:pPr>
        <w:spacing w:after="0"/>
        <w:ind w:left="0"/>
        <w:jc w:val="both"/>
      </w:pPr>
      <w:r>
        <w:rPr>
          <w:rFonts w:ascii="Times New Roman"/>
          <w:b w:val="false"/>
          <w:i w:val="false"/>
          <w:color w:val="000000"/>
          <w:sz w:val="28"/>
        </w:rPr>
        <w:t>
      Примечание: расшифровка аббревиатур:</w:t>
      </w:r>
    </w:p>
    <w:bookmarkEnd w:id="1279"/>
    <w:bookmarkStart w:name="z1504" w:id="1280"/>
    <w:p>
      <w:pPr>
        <w:spacing w:after="0"/>
        <w:ind w:left="0"/>
        <w:jc w:val="both"/>
      </w:pPr>
      <w:r>
        <w:rPr>
          <w:rFonts w:ascii="Times New Roman"/>
          <w:b w:val="false"/>
          <w:i w:val="false"/>
          <w:color w:val="000000"/>
          <w:sz w:val="28"/>
        </w:rPr>
        <w:t>
      ВЛС – весенне-летний сезон;</w:t>
      </w:r>
    </w:p>
    <w:bookmarkEnd w:id="1280"/>
    <w:bookmarkStart w:name="z1505" w:id="1281"/>
    <w:p>
      <w:pPr>
        <w:spacing w:after="0"/>
        <w:ind w:left="0"/>
        <w:jc w:val="both"/>
      </w:pPr>
      <w:r>
        <w:rPr>
          <w:rFonts w:ascii="Times New Roman"/>
          <w:b w:val="false"/>
          <w:i w:val="false"/>
          <w:color w:val="000000"/>
          <w:sz w:val="28"/>
        </w:rPr>
        <w:t>
      ЛОС – летне-осенний сезон;</w:t>
      </w:r>
    </w:p>
    <w:bookmarkEnd w:id="1281"/>
    <w:bookmarkStart w:name="z1506" w:id="1282"/>
    <w:p>
      <w:pPr>
        <w:spacing w:after="0"/>
        <w:ind w:left="0"/>
        <w:jc w:val="both"/>
      </w:pPr>
      <w:r>
        <w:rPr>
          <w:rFonts w:ascii="Times New Roman"/>
          <w:b w:val="false"/>
          <w:i w:val="false"/>
          <w:color w:val="000000"/>
          <w:sz w:val="28"/>
        </w:rPr>
        <w:t>
      ЛС – летний сезон;</w:t>
      </w:r>
    </w:p>
    <w:bookmarkEnd w:id="1282"/>
    <w:bookmarkStart w:name="z1507" w:id="1283"/>
    <w:p>
      <w:pPr>
        <w:spacing w:after="0"/>
        <w:ind w:left="0"/>
        <w:jc w:val="both"/>
      </w:pPr>
      <w:r>
        <w:rPr>
          <w:rFonts w:ascii="Times New Roman"/>
          <w:b w:val="false"/>
          <w:i w:val="false"/>
          <w:color w:val="000000"/>
          <w:sz w:val="28"/>
        </w:rPr>
        <w:t>
      ОЗ – отдыхающий загон.</w:t>
      </w:r>
    </w:p>
    <w:bookmarkEnd w:id="1283"/>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