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b5399" w14:textId="0fb53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национальной безопасности Республики Казахстан от 26 мая 2015 года № 41 "Об утверждении норм обеспечения специальной формой одежды и другим вещевым имуществом сотрудников органов национальной безопасности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14 декабря 2021 года № 123/қе. Утратил силу приказом Председателя Комитета национальной безопасности Республики Казахстан от 12 марта 2026 года № 17/нс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Комитета национальной безопасности РК от 12.03.2026 </w:t>
      </w:r>
      <w:r>
        <w:rPr>
          <w:rFonts w:ascii="Times New Roman"/>
          <w:b w:val="false"/>
          <w:i w:val="false"/>
          <w:color w:val="ff0000"/>
          <w:sz w:val="28"/>
        </w:rPr>
        <w:t>№ 17/нс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26 мая 2015 года № 41 "Об утверждении норм обеспечения специальной формой одежды и другим вещевым имуществом сотрудников органов национальной безопасности Республики Казахстан" (зарегистрированный в Реестре государственной регистрации нормативных правовых актов за № 11500)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норм обеспечения специальной формой одежды и другим вещевым имуществом сотрудников органов национальной безопасности Республики Казахстан с учетом особенностей прохождения службы";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нормы обеспечения специальной формой одежды и другим вещевым имуществом сотрудников органов национальной безопасности Республики Казахстан с учетом особенностей прохождения службы.";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нормах обеспечения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специальной формой одежды и другим вещевым имуществом сотрудников органов национальной безопасности Республики Казахстан, утвержденных указанным приказом: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"Нормы обеспечения специальной формой одежды и другим вещевым имуществом сотрудников органов национальной безопасности Республики Казахстан с учетом особенностей прохождения службы";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на одного сотрудника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примечания, применяемого при выдаче данного предмета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на одного сотрудника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выдачи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примечания, применяемого при выдаче данного предмета</w:t>
            </w:r>
          </w:p>
        </w:tc>
      </w:tr>
    </w:tbl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255 подраздела 2 раздела 9 изложить в следующей редакции: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постельного белья (наволочка верхняя, простынь, пододеяльник)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комплекта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261 и 262 подраздела 3 раздела 9 изложить в следующей редакции: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Фляга металлическая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Котелок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10 строку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 предметов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на одну койку (больного)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примечания, применяемого при выдаче данного предмета</w:t>
            </w:r>
          </w:p>
        </w:tc>
      </w:tr>
    </w:tbl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 предметов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Количество предметов на одну койку (больного)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Период выдачи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примечания, применяемого при выдаче данного предмета</w:t>
            </w:r>
          </w:p>
        </w:tc>
      </w:tr>
    </w:tbl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11 строку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изделий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 подразделениям численностью (человек)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носки/ эксплуатации (лет)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500 (дополнительно)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изделий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 подразделениям численностью (человек)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выдачи/срок эксплуатации (лет/год)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500 (дополнительно)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экономики и финансов Службы финансового и материально-технического обеспечения Комитета национальной безопасности Республики Казахстан в установленном законодательством Республики Казахстан порядке обеспечить: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приказа на интернет-ресурсе Комитета национальной безопасности Республики Казахстан;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размещения в Эталонном контрольном банке нормативных правовых актов Республики Казахстан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Казахстан, утвержденных постановлением Правительства Республики Казахстан от 25 июля 2016 года № 439;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направления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представление в Юридический департамент Комитета национальной безопасности Республики Казахстан сведений об исполнении мероприятий, предусмотренных подпунктами 1), 2) настоящего пункта.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подписания.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генерал-лейтенант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национальной безопасности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3" w:id="3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