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4249" w14:textId="1f34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30 декабря 2020 года № VI-65/545 "О бюджетах города районного значения, поселка,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15 ноября 2021 года № VII-12/92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бюджетах города районного значения, поселка, сельских округов на 2021-2023 годы" от 30 декабря 2020 года № VI-65/545 (зарегистрировано в Реестре государственной регистрации нормативных правовых актов под № 6144)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Каркаралинск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782616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19965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762186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793579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-10963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10963 тысячи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10963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Киргизского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60471 тысячи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208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58338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61053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-582 тысячи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582 тысячи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582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Касым Аманжоловского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72867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1872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70995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74450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-1583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1583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1583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Балкантауского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66099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703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65396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67241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-1142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1142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1142 тысячи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Бахтинского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38946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1361 тысячи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37585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40021 тысячи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-1075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1075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1075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Бесобинского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52339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1991 тысячи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49428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53499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Ынталинского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51343 тысячи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646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50697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52565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-1222 тысячи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1222 тысячи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1222 тысячи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Каракольского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30429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201 тысячи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30228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30800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-371 тысячи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371 тысячи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371 тысячи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Кайнарбулакского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60056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1365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58632 тысячи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61275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-1219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1219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1219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Кояндинского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51551 тысячи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626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50925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52111 тысячи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560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Мартбек Мамыраевского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60870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1669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59061 тысячи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62333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-1463 тысячи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1463 тысячи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1463 тысячи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сельского округа имени Ныгмета Нурмакова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39555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39260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39749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-194 тысячи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 тысячи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 тысячи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"21. Утвердить бюджет Тегисшилдикского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41557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1203 тысячи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40354 тысячи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43500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-1943 тысячи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1943 тысячи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1943 тысячи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Томарского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62584 тысячи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488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439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61657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62737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-153 тысячи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 тысячи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тысячи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Шарыктинского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42405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1412 тысячи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40993 тысячи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43534 тысячи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-1129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1129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1129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Угарского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56554 тысячи тенге, в том числе: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662 тысячи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55892 тысячи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57254 тысячи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1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Каркаралинск на 2021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19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Киргизского сельского округа на 2021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2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Касым Аманжоловского сельского округа на 2021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25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Балкантауского сельского округа на 2021 год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2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на 2021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3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Бесобинского сельского округа на 2021 год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34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Ынталинского сельского округа на 2021 год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37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на 2021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40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2021 год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43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Кояндинского сельского округа на 2021 год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4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Мартбек Мамыраевского сельского округа на 2021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4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Ныгмет Нурмакова на 2021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52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Тегисшилдикского сельского округа на 2021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55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Томарского сельского округа на 2021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5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Шарыктинского сельского округа на 2021 год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6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Угарского сельского округа на 2021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VII-12/92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VI-65/545</w:t>
            </w:r>
          </w:p>
        </w:tc>
      </w:tr>
    </w:tbl>
    <w:bookmarkStart w:name="z365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2021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Аманжоловский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 Абдировский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Мартбек Мамыраевский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Ныгмета Нурмакова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Таттимбетовский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