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e6bf" w14:textId="cf7e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Абайскому району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23 декабря 2021 года № 16/156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Абайскому району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16/156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Абайскому району на 2022-2023 годы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Абайскому району на 2022-2023 годы (далее - План) разработан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пастбищах". Настоящий План обеспечивает рациональное использование пастбищ, устойчивое обеспечение потребности в кормах и предотвращение процессов деградации пастбищ.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схемы расположения пастбищ собственников земельных участков и землепользователей на территории города, сел, поселков, сельских округов Абайского района </w:t>
      </w:r>
      <w:r>
        <w:rPr>
          <w:rFonts w:ascii="Times New Roman"/>
          <w:b w:val="false"/>
          <w:i w:val="false"/>
          <w:color w:val="000000"/>
          <w:sz w:val="28"/>
        </w:rPr>
        <w:t>(приложения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пастбищеоборотов на землях населенных пунктов по Абайскому району на 2020-2021 годы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схемы внешних и внутренних границ и площадей пастбищ, объектов пастбищной инфраструктуры в границах города, сел, поселков, сельских округов Абайского района (</w:t>
      </w:r>
      <w:r>
        <w:rPr>
          <w:rFonts w:ascii="Times New Roman"/>
          <w:b w:val="false"/>
          <w:i w:val="false"/>
          <w:color w:val="000000"/>
          <w:sz w:val="28"/>
        </w:rPr>
        <w:t>приложения 32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схемы внешних и внутренних границ и площадей пастбищ, объектов пастбищной инфраструктуры города, сел, поселков, сельских округов в границах отгонных земельных участков Абайского района (</w:t>
      </w:r>
      <w:r>
        <w:rPr>
          <w:rFonts w:ascii="Times New Roman"/>
          <w:b w:val="false"/>
          <w:i w:val="false"/>
          <w:color w:val="000000"/>
          <w:sz w:val="28"/>
        </w:rPr>
        <w:t>приложения 68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схемы доступа пастбищепользователей к водоисточникам в границах города, сел, поселков, сельских округов Абайского района (</w:t>
      </w:r>
      <w:r>
        <w:rPr>
          <w:rFonts w:ascii="Times New Roman"/>
          <w:b w:val="false"/>
          <w:i w:val="false"/>
          <w:color w:val="000000"/>
          <w:sz w:val="28"/>
        </w:rPr>
        <w:t>приложения 81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схемы доступа пастбищепользователей к водоисточникам города, сел, поселков, сельских округов в границах отгонных земельных участков Абайского района (</w:t>
      </w:r>
      <w:r>
        <w:rPr>
          <w:rFonts w:ascii="Times New Roman"/>
          <w:b w:val="false"/>
          <w:i w:val="false"/>
          <w:color w:val="000000"/>
          <w:sz w:val="28"/>
        </w:rPr>
        <w:t>приложения 117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схемы перераспределения пастбищ для размещения поголовья сельскохозяйственных животных в границах города, сел, поселков, сельских округов Абайского района (</w:t>
      </w:r>
      <w:r>
        <w:rPr>
          <w:rFonts w:ascii="Times New Roman"/>
          <w:b w:val="false"/>
          <w:i w:val="false"/>
          <w:color w:val="000000"/>
          <w:sz w:val="28"/>
        </w:rPr>
        <w:t>приложения 130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165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схемы перераспределения пастбищ для размещения поголовья сельскохозяйственных животных города, сел, поселков, сельских округов в границах отгонных земельных участков Абайского района (</w:t>
      </w:r>
      <w:r>
        <w:rPr>
          <w:rFonts w:ascii="Times New Roman"/>
          <w:b w:val="false"/>
          <w:i w:val="false"/>
          <w:color w:val="000000"/>
          <w:sz w:val="28"/>
        </w:rPr>
        <w:t>приложения 166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схемы расположения населенных пунктов в границах города, сел, поселков, сельских округов Абайского района с указанием площадей пастбищных угодий (</w:t>
      </w:r>
      <w:r>
        <w:rPr>
          <w:rFonts w:ascii="Times New Roman"/>
          <w:b w:val="false"/>
          <w:i w:val="false"/>
          <w:color w:val="000000"/>
          <w:sz w:val="28"/>
        </w:rPr>
        <w:t>приложения 179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191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в границах сельских населенных пунктах по земельному балансу 68 370 гектар пастбищ, именно поэтому реализация Плана по управлению пастбищами и их использованию на территории земель Абайского района даст возможность более эффективно и рационально использовать земли, повысить продуктивность пастбищ, сохранить ценный состав травостоя в течение длительного времени, обеспечить пастбищными кормами наибольшее количество животных, получить высокий выход животноводческой продукции и увеличить поголовье скота.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города Абай Абайского района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Акбастау Акбастауского сельского округа Абайского района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Есенгельды Есенгельдинского сельского округа Абайского района (основной участок)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7978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Есенгельды Есенгельдинского сельского округа Абайского района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Пахотное Есенгельдинского сельского округа Абайского района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6708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Самарка Самарского сельского округа Абайского района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6708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Бородиновка Самарского сельского округа Абайского района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Пруды Самарского сельского округа Абайского района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Сарепта Дзержинского сельского округа Абайского района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6708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Койбас Дзержинского сельского округа Абайского района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Коянды Дзержинского сельского округа Абайского района (чересполосный участок)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Юбилейное Ильичевского сельского округа Абайского района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Жон Ильичевского сельского округа Абайского района (основной участок)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Жон Ильичевского сельского округа Абайского района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 Жартас и Каракога Карагандинского сельского округа Абайского района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 Восход и Поливное Карагандинского сельского округа Абайского района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Дубовка Дубовского сельского округа Абайского района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Агрогородок Мичуринского сельского округа Абайского района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Садовое Мичуринского сельского округа Абайского района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Ягодное Мичуринского сельского округа Абайского района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поселка Карабас Абайского района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734300" cy="976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976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поселка Южный Абайского района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 Курма и Жумабек Курминского сельского округа Абайского района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 Коксу, Южное и Северное Коксунского сельского округа Абайского района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Зеленые Ключи Коксунского сельского округа Абайского района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0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Жартас Коксунского сельского округа Абайского района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0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поселка Топар Абайского района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0612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0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Кулаайгыр Кулаайгырского сельского округа Абайского района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0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Жаманжол Кулаайгырского сельского округа Абайского района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7470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1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собственников земельных участков и землепользователей на территории села Ялта Кулаайгырского сельского округа Абайского района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1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землях населенных пунктов по Абайскому району на 2022-2023 годы</w:t>
      </w:r>
    </w:p>
    <w:bookmarkEnd w:id="78"/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Есенгельдинский сельский округ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Самарский сельский округ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Дзержинский сельский округ</w:t>
      </w:r>
    </w:p>
    <w:bookmarkEnd w:id="82"/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Ильичевский сельский округ</w:t>
      </w:r>
    </w:p>
    <w:bookmarkEnd w:id="83"/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Карагандинский сельский округ</w:t>
      </w:r>
    </w:p>
    <w:bookmarkEnd w:id="84"/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Мичуринский сельский округ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Дубовский сельский округ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8 - город Абай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9 - поселок Карабас</w:t>
      </w:r>
    </w:p>
    <w:bookmarkEnd w:id="88"/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 Коксунский сельский округ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11 - поселок Топар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Кулаайгырский сельский округ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13 - поселок Южный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14 - Курминский сельский округ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15 - Акбастауский сельский округ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3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города Абай Абайского района</w:t>
      </w:r>
    </w:p>
    <w:bookmarkEnd w:id="95"/>
    <w:bookmarkStart w:name="z1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7597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3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Акбастау Акбастауского сельского округа Абайского района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994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4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3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Есенгельды Есенгельдинского сельского округа Абайского района (основной участок)</w:t>
      </w:r>
    </w:p>
    <w:bookmarkEnd w:id="99"/>
    <w:bookmarkStart w:name="z1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4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Есенгельды Есенгельдинского сельского округа Абайского района (чересполосный участок)</w:t>
      </w:r>
    </w:p>
    <w:bookmarkEnd w:id="101"/>
    <w:bookmarkStart w:name="z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4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села Есенгельды на землях запаса Есенгельдинского сельского округа Абайского района</w:t>
      </w:r>
    </w:p>
    <w:bookmarkEnd w:id="103"/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4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села Есенгельды на землях запаса Есенгельдинского сельского округа Абайского района</w:t>
      </w:r>
    </w:p>
    <w:bookmarkEnd w:id="105"/>
    <w:bookmarkStart w:name="z14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5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Пахотное Есенгельдинского сельского округа Абайского района</w:t>
      </w:r>
    </w:p>
    <w:bookmarkEnd w:id="107"/>
    <w:bookmarkStart w:name="z15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5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села Пахотное на землях запаса Есенгельдинского сельского округа Абайского района</w:t>
      </w:r>
    </w:p>
    <w:bookmarkEnd w:id="109"/>
    <w:bookmarkStart w:name="z15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986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5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Самарка Самарского сельского округа Абайского района</w:t>
      </w:r>
    </w:p>
    <w:bookmarkEnd w:id="111"/>
    <w:bookmarkStart w:name="z1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6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Бородиновка Самарского сельского округа Абайского района</w:t>
      </w:r>
    </w:p>
    <w:bookmarkEnd w:id="113"/>
    <w:bookmarkStart w:name="z16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6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Пруды Самарского сельского округа Абайского района</w:t>
      </w:r>
    </w:p>
    <w:bookmarkEnd w:id="115"/>
    <w:bookmarkStart w:name="z16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6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сел Самарка и Пруды Самарского сельского округа в границах отгонных земельных участков Абайского района</w:t>
      </w:r>
    </w:p>
    <w:bookmarkEnd w:id="117"/>
    <w:bookmarkStart w:name="z16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6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Сарепта Дзержинского сельского округа Абайского района</w:t>
      </w:r>
    </w:p>
    <w:bookmarkEnd w:id="119"/>
    <w:bookmarkStart w:name="z17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7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Койбас Дзержинского сельского округа Абайского района (основной участок)</w:t>
      </w:r>
    </w:p>
    <w:bookmarkEnd w:id="121"/>
    <w:bookmarkStart w:name="z17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7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Койбас Дзержинского сельского округа Абайского района (чересполосный земельный участок)</w:t>
      </w:r>
    </w:p>
    <w:bookmarkEnd w:id="123"/>
    <w:bookmarkStart w:name="z17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7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Коянды Дзержинского сельского круга Абайского района (основной участок)</w:t>
      </w:r>
    </w:p>
    <w:bookmarkEnd w:id="125"/>
    <w:bookmarkStart w:name="z17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8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Юбилейное Ильичевского сельского округа Абайского района</w:t>
      </w:r>
    </w:p>
    <w:bookmarkEnd w:id="127"/>
    <w:bookmarkStart w:name="z1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8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села Юбилейное в границах отгонных земельных участков Ильичевского сельского округа Абайского района</w:t>
      </w:r>
    </w:p>
    <w:bookmarkEnd w:id="129"/>
    <w:bookmarkStart w:name="z18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8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Жон Ильичевского сельского округа Абайского района (основной участок)</w:t>
      </w:r>
    </w:p>
    <w:bookmarkEnd w:id="131"/>
    <w:bookmarkStart w:name="z18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9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Жон Ильичевского сельского округа Абайского района</w:t>
      </w:r>
    </w:p>
    <w:bookmarkEnd w:id="133"/>
    <w:bookmarkStart w:name="z19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9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 Жартас и Каракога Карагандинского сельского округа Абайского района</w:t>
      </w:r>
    </w:p>
    <w:bookmarkEnd w:id="135"/>
    <w:bookmarkStart w:name="z19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9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 Восход и Поливное Карагандинского сельского округа Абайского района</w:t>
      </w:r>
    </w:p>
    <w:bookmarkEnd w:id="137"/>
    <w:bookmarkStart w:name="z19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19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Дубовка Дубовского сельского округа Абайского района</w:t>
      </w:r>
    </w:p>
    <w:bookmarkEnd w:id="139"/>
    <w:bookmarkStart w:name="z20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0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Агрогородок Мичуринского сельского округа Абайского района</w:t>
      </w:r>
    </w:p>
    <w:bookmarkEnd w:id="141"/>
    <w:bookmarkStart w:name="z20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0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Садовое Мичуринского сельского округа Абайского района</w:t>
      </w:r>
    </w:p>
    <w:bookmarkEnd w:id="143"/>
    <w:bookmarkStart w:name="z20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0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Ягодное Мичуринского сельского округа Абайского района</w:t>
      </w:r>
    </w:p>
    <w:bookmarkEnd w:id="145"/>
    <w:bookmarkStart w:name="z20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1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поселка Карабас Абайского района</w:t>
      </w:r>
    </w:p>
    <w:bookmarkEnd w:id="147"/>
    <w:bookmarkStart w:name="z21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1005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1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поселка Южный Абайского района</w:t>
      </w:r>
    </w:p>
    <w:bookmarkEnd w:id="149"/>
    <w:bookmarkStart w:name="z21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1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 Курма и Жумабек Курминского сельского округа Абайского района</w:t>
      </w:r>
    </w:p>
    <w:bookmarkEnd w:id="151"/>
    <w:bookmarkStart w:name="z21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2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 Коксу, Южное и Северное Коксунского сельского округа Абайского района</w:t>
      </w:r>
    </w:p>
    <w:bookmarkEnd w:id="153"/>
    <w:bookmarkStart w:name="z22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2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Зеленые Ключи Коксунского сельского округа Абайского района</w:t>
      </w:r>
    </w:p>
    <w:bookmarkEnd w:id="155"/>
    <w:bookmarkStart w:name="z22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2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Жартас Коксунского сельского округа Абайского района</w:t>
      </w:r>
    </w:p>
    <w:bookmarkEnd w:id="157"/>
    <w:bookmarkStart w:name="z22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2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поселка Топар Абайского района</w:t>
      </w:r>
    </w:p>
    <w:bookmarkEnd w:id="159"/>
    <w:bookmarkStart w:name="z23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772400" cy="1051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3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Кулаайгыр Кулаайгырского сельского округа Абайского района</w:t>
      </w:r>
    </w:p>
    <w:bookmarkEnd w:id="161"/>
    <w:bookmarkStart w:name="z23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3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Жаманжол Кулаайгырского сельского округа Абайского района</w:t>
      </w:r>
    </w:p>
    <w:bookmarkEnd w:id="163"/>
    <w:bookmarkStart w:name="z23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1010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3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Ялта Кулаайгырского сельского округа Абайского района</w:t>
      </w:r>
    </w:p>
    <w:bookmarkEnd w:id="165"/>
    <w:bookmarkStart w:name="z23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4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города Абай в границах отгонных земельных участков Абайского района</w:t>
      </w:r>
    </w:p>
    <w:bookmarkEnd w:id="167"/>
    <w:bookmarkStart w:name="z24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4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села Есенгельды Есенгельдинского сельского округа в границах отгонных земельных участков Абайского района</w:t>
      </w:r>
    </w:p>
    <w:bookmarkEnd w:id="169"/>
    <w:bookmarkStart w:name="z24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4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села Пахотное Есенгельдинского сельского округа в границах отгонных земельных участков Абайского района</w:t>
      </w:r>
    </w:p>
    <w:bookmarkEnd w:id="171"/>
    <w:bookmarkStart w:name="z24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5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села Самарка Самарского сельского округа в границах отгонных земельных участков Абайского района</w:t>
      </w:r>
    </w:p>
    <w:bookmarkEnd w:id="173"/>
    <w:bookmarkStart w:name="z25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5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в границах села Сарепта Дзержинского сельского округа в границах отгонных земельных участков Абайского района</w:t>
      </w:r>
    </w:p>
    <w:bookmarkEnd w:id="175"/>
    <w:bookmarkStart w:name="z25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5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села Тасзаемка Ильичевского сельского округа в границах отгонных земельных участков Абайского района</w:t>
      </w:r>
    </w:p>
    <w:bookmarkEnd w:id="177"/>
    <w:bookmarkStart w:name="z25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5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села Дубовка Дубовского сельского округа в границах отгонных земельных участков Абайского района</w:t>
      </w:r>
    </w:p>
    <w:bookmarkEnd w:id="179"/>
    <w:bookmarkStart w:name="z26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6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села Агрогородок Мичуринского сельского округа в границах отгонных земельных участков Абайского района</w:t>
      </w:r>
    </w:p>
    <w:bookmarkEnd w:id="181"/>
    <w:bookmarkStart w:name="z26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6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поселка Карабас в границах отгонных земельных участков Абайского района</w:t>
      </w:r>
    </w:p>
    <w:bookmarkEnd w:id="183"/>
    <w:bookmarkStart w:name="z26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6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сел Южное и Жартас Коксунского сельского округа в границах отгонных земельных участков Абайского района</w:t>
      </w:r>
    </w:p>
    <w:bookmarkEnd w:id="185"/>
    <w:bookmarkStart w:name="z26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7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села Коксу Коксунского сельского округа в границах отгонных земельных участков Абайского района</w:t>
      </w:r>
    </w:p>
    <w:bookmarkEnd w:id="187"/>
    <w:bookmarkStart w:name="z27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7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поселка Топар в границах отгонных земельных участков Абайского района</w:t>
      </w:r>
    </w:p>
    <w:bookmarkEnd w:id="189"/>
    <w:bookmarkStart w:name="z27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7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сел Кулаайгыр и Жаманжол Кулаайгырского сельского округа в границах отгонных земельных участков Абайского района</w:t>
      </w:r>
    </w:p>
    <w:bookmarkEnd w:id="191"/>
    <w:bookmarkStart w:name="z27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8105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8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города Абай Абайского района</w:t>
      </w:r>
    </w:p>
    <w:bookmarkEnd w:id="193"/>
    <w:bookmarkStart w:name="z28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8105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8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Акбастау Акбастауского сельского округа Абайского района</w:t>
      </w:r>
    </w:p>
    <w:bookmarkEnd w:id="195"/>
    <w:bookmarkStart w:name="z28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996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6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8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Есенгельды Есенгельдинского сельского округа Абайского района (основной участок)</w:t>
      </w:r>
    </w:p>
    <w:bookmarkEnd w:id="197"/>
    <w:bookmarkStart w:name="z28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8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Есенгельды Есенгельдинского сельского округа Абайского района</w:t>
      </w:r>
    </w:p>
    <w:bookmarkEnd w:id="199"/>
    <w:bookmarkStart w:name="z29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9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Есенгельды к водоисточникам на землях запаса Есенгельдинского сельского округа Абайского района</w:t>
      </w:r>
    </w:p>
    <w:bookmarkEnd w:id="201"/>
    <w:bookmarkStart w:name="z29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9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Есенгельды к водоисточникам на землях запаса Есенгельдинского сельского округа Абайского района</w:t>
      </w:r>
    </w:p>
    <w:bookmarkEnd w:id="203"/>
    <w:bookmarkStart w:name="z29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98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Есенгельды Есенгельдинского сельского округа Абайского района</w:t>
      </w:r>
    </w:p>
    <w:bookmarkEnd w:id="205"/>
    <w:bookmarkStart w:name="z29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0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села Пахотное к водоисточникам на землях запаса Есенгельдинского сельского округа Абайского района</w:t>
      </w:r>
    </w:p>
    <w:bookmarkEnd w:id="207"/>
    <w:bookmarkStart w:name="z30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0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Самарка Самарского сельского округа Абайского района</w:t>
      </w:r>
    </w:p>
    <w:bookmarkEnd w:id="209"/>
    <w:bookmarkStart w:name="z30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0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Бородиновка Самарского сельского округа Абайского района</w:t>
      </w:r>
    </w:p>
    <w:bookmarkEnd w:id="211"/>
    <w:bookmarkStart w:name="z30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1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Пруды Самарского сельского округа Абайского района</w:t>
      </w:r>
    </w:p>
    <w:bookmarkEnd w:id="213"/>
    <w:bookmarkStart w:name="z31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1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 Самарка и Пруды Самарского сельского округа Абайского района</w:t>
      </w:r>
    </w:p>
    <w:bookmarkEnd w:id="215"/>
    <w:bookmarkStart w:name="z31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16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Сарепта Дзержинского сельского округа Абайского района (основной участок)</w:t>
      </w:r>
    </w:p>
    <w:bookmarkEnd w:id="217"/>
    <w:bookmarkStart w:name="z31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19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Койбас Дзержинского сельского округа Абайского района (основной участок)</w:t>
      </w:r>
    </w:p>
    <w:bookmarkEnd w:id="219"/>
    <w:bookmarkStart w:name="z32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22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Койбас Дзержинского сельского округа Абайского района (чересполосный участок)</w:t>
      </w:r>
    </w:p>
    <w:bookmarkEnd w:id="221"/>
    <w:bookmarkStart w:name="z32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810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2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Коянды Дзержинского сельского округа Абайского района</w:t>
      </w:r>
    </w:p>
    <w:bookmarkEnd w:id="223"/>
    <w:bookmarkStart w:name="z32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28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Юбилейное Ильичевского сельского округа Абайского района</w:t>
      </w:r>
    </w:p>
    <w:bookmarkEnd w:id="225"/>
    <w:bookmarkStart w:name="z3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3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села Юбилейное в границах отгонных земельных участков Ильичевского сельского округа Абайского района</w:t>
      </w:r>
    </w:p>
    <w:bookmarkEnd w:id="227"/>
    <w:bookmarkStart w:name="z3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3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Жон Ильичевского сельского округа Абайского района (основной участок)</w:t>
      </w:r>
    </w:p>
    <w:bookmarkEnd w:id="229"/>
    <w:bookmarkStart w:name="z3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37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Жон Ильичевского сельского округа Абайского района</w:t>
      </w:r>
    </w:p>
    <w:bookmarkEnd w:id="231"/>
    <w:bookmarkStart w:name="z3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4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 Жартас и Каракога Карагандинского сельского округа Абайского района</w:t>
      </w:r>
    </w:p>
    <w:bookmarkEnd w:id="233"/>
    <w:bookmarkStart w:name="z3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4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границах сел Восход и Поливное Карагандинского сельского округа Абайского района</w:t>
      </w:r>
    </w:p>
    <w:bookmarkEnd w:id="235"/>
    <w:bookmarkStart w:name="z3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4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Дубовка Дубовского сельского округа Абайского района</w:t>
      </w:r>
    </w:p>
    <w:bookmarkEnd w:id="237"/>
    <w:bookmarkStart w:name="z3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4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Агрогородок Мичуринского сельского округа Абайского района</w:t>
      </w:r>
    </w:p>
    <w:bookmarkEnd w:id="239"/>
    <w:bookmarkStart w:name="z3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5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Садовое Мичуринского сельского округа Абайского района</w:t>
      </w:r>
    </w:p>
    <w:bookmarkEnd w:id="241"/>
    <w:bookmarkStart w:name="z3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78105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55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Ягодное Мичуринского сельского округа Абайского района</w:t>
      </w:r>
    </w:p>
    <w:bookmarkEnd w:id="243"/>
    <w:bookmarkStart w:name="z3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58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поселка Карабас Абайского района</w:t>
      </w:r>
    </w:p>
    <w:bookmarkEnd w:id="245"/>
    <w:bookmarkStart w:name="z3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7810500" cy="988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8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61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поселка Южный Абайского района</w:t>
      </w:r>
    </w:p>
    <w:bookmarkEnd w:id="247"/>
    <w:bookmarkStart w:name="z3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6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 Курма и Жумабек Курминского сельского округа Абайского района</w:t>
      </w:r>
    </w:p>
    <w:bookmarkEnd w:id="249"/>
    <w:bookmarkStart w:name="z3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6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 Коксу, Южное и Северное Коксунского сельского округа Абайского района</w:t>
      </w:r>
    </w:p>
    <w:bookmarkEnd w:id="251"/>
    <w:bookmarkStart w:name="z3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70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Зеленые Ключи Коксунского сельского округа Абайского района</w:t>
      </w:r>
    </w:p>
    <w:bookmarkEnd w:id="253"/>
    <w:bookmarkStart w:name="z3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4"/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7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Жартас Коксунского сельского округа Абайского района</w:t>
      </w:r>
    </w:p>
    <w:bookmarkEnd w:id="255"/>
    <w:bookmarkStart w:name="z3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76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поселка Топар Абайского района</w:t>
      </w:r>
    </w:p>
    <w:bookmarkEnd w:id="257"/>
    <w:bookmarkStart w:name="z3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7696200" cy="1049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7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Кулаайгыр Кулаайгырского сельского округа Абайского района</w:t>
      </w:r>
    </w:p>
    <w:bookmarkEnd w:id="259"/>
    <w:bookmarkStart w:name="z3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0"/>
    <w:p>
      <w:pPr>
        <w:spacing w:after="0"/>
        <w:ind w:left="0"/>
        <w:jc w:val="both"/>
      </w:pPr>
      <w:r>
        <w:drawing>
          <wp:inline distT="0" distB="0" distL="0" distR="0">
            <wp:extent cx="78105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82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Жаманжол Кулаайгырского сельского округа Абайского района</w:t>
      </w:r>
    </w:p>
    <w:bookmarkEnd w:id="261"/>
    <w:bookmarkStart w:name="z3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810500" cy="1004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85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Жаманжол Кулаайгырского сельского округа Абайского района</w:t>
      </w:r>
    </w:p>
    <w:bookmarkEnd w:id="263"/>
    <w:bookmarkStart w:name="z3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7810500" cy="988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8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88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города Абай в границах отгонных земельных участков Абайского района</w:t>
      </w:r>
    </w:p>
    <w:bookmarkEnd w:id="265"/>
    <w:bookmarkStart w:name="z3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9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села Есенгельды Есенгельдинского сельского округа в границах отгонных земельных участков Абайского района</w:t>
      </w:r>
    </w:p>
    <w:bookmarkEnd w:id="267"/>
    <w:bookmarkStart w:name="z39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76708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9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села Пахотное Есенгельдинского сельского округа в границах отгонных земельных участков Абайского района</w:t>
      </w:r>
    </w:p>
    <w:bookmarkEnd w:id="269"/>
    <w:bookmarkStart w:name="z3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78105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9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села Самарка Самарского сельского округа в границах отгонных земельных участков Абайского района</w:t>
      </w:r>
    </w:p>
    <w:bookmarkEnd w:id="271"/>
    <w:bookmarkStart w:name="z39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0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села Сарепта Дзержинского сельского округа в границах отгонных земельных участков Абайского района</w:t>
      </w:r>
    </w:p>
    <w:bookmarkEnd w:id="273"/>
    <w:bookmarkStart w:name="z40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0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Тасзаемка Ильичевского сельского округа Абайского района</w:t>
      </w:r>
    </w:p>
    <w:bookmarkEnd w:id="275"/>
    <w:bookmarkStart w:name="z40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0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села Дубовка Дубовского сельского округа в границах отгонных земельных участков Абайского района</w:t>
      </w:r>
    </w:p>
    <w:bookmarkEnd w:id="277"/>
    <w:bookmarkStart w:name="z40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09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села Агрогородок Мичуринского сельского округа в границах отгонных земельных участков Абайского района</w:t>
      </w:r>
    </w:p>
    <w:bookmarkEnd w:id="279"/>
    <w:bookmarkStart w:name="z41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12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поселка Карабас в границах отгонных земельных участков Абайского района</w:t>
      </w:r>
    </w:p>
    <w:bookmarkEnd w:id="281"/>
    <w:bookmarkStart w:name="z41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15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сел Южное и Жартас Коксунского сельского округа в границах отгонных земельных участков Абайского района</w:t>
      </w:r>
    </w:p>
    <w:bookmarkEnd w:id="283"/>
    <w:bookmarkStart w:name="z41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18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села Коксу Коксунского сельского округа Абайского района</w:t>
      </w:r>
    </w:p>
    <w:bookmarkEnd w:id="285"/>
    <w:bookmarkStart w:name="z41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6"/>
    <w:p>
      <w:pPr>
        <w:spacing w:after="0"/>
        <w:ind w:left="0"/>
        <w:jc w:val="both"/>
      </w:pP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22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поселка Топар в границах отгонных земельных участков Абайского района</w:t>
      </w:r>
    </w:p>
    <w:bookmarkEnd w:id="287"/>
    <w:bookmarkStart w:name="z42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8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2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сел Кулаайгыр и Жаманжол Кулаайгырского сельского округа в границах отгонных земельных участков Абайского района</w:t>
      </w:r>
    </w:p>
    <w:bookmarkEnd w:id="289"/>
    <w:bookmarkStart w:name="z42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0"/>
    <w:p>
      <w:pPr>
        <w:spacing w:after="0"/>
        <w:ind w:left="0"/>
        <w:jc w:val="both"/>
      </w:pPr>
      <w:r>
        <w:drawing>
          <wp:inline distT="0" distB="0" distL="0" distR="0">
            <wp:extent cx="78105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28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города Абай Абайского района</w:t>
      </w:r>
    </w:p>
    <w:bookmarkEnd w:id="291"/>
    <w:bookmarkStart w:name="z42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2"/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31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Акбастау Акбастауского сельского округа Абайского района</w:t>
      </w:r>
    </w:p>
    <w:bookmarkEnd w:id="293"/>
    <w:bookmarkStart w:name="z43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4"/>
    <w:p>
      <w:pPr>
        <w:spacing w:after="0"/>
        <w:ind w:left="0"/>
        <w:jc w:val="both"/>
      </w:pPr>
      <w:r>
        <w:drawing>
          <wp:inline distT="0" distB="0" distL="0" distR="0">
            <wp:extent cx="77978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34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Есенгельды Есенгельдинского сельского округа Абайского района (основной участок)</w:t>
      </w:r>
    </w:p>
    <w:bookmarkEnd w:id="295"/>
    <w:bookmarkStart w:name="z43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6"/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3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Есенгельды Есенгельдинского сельского округа Абайского района</w:t>
      </w:r>
    </w:p>
    <w:bookmarkEnd w:id="297"/>
    <w:bookmarkStart w:name="z43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78105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40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Есенгельды на землях запаса Есенгельдинского сельского округа Абайского района</w:t>
      </w:r>
    </w:p>
    <w:bookmarkEnd w:id="299"/>
    <w:bookmarkStart w:name="z44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0"/>
    <w:p>
      <w:pPr>
        <w:spacing w:after="0"/>
        <w:ind w:left="0"/>
        <w:jc w:val="both"/>
      </w:pPr>
      <w:r>
        <w:drawing>
          <wp:inline distT="0" distB="0" distL="0" distR="0">
            <wp:extent cx="7810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43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Есенгельды на землях запаса Есенгельдинского сельского округа Абайского района</w:t>
      </w:r>
    </w:p>
    <w:bookmarkEnd w:id="301"/>
    <w:bookmarkStart w:name="z44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2"/>
    <w:p>
      <w:pPr>
        <w:spacing w:after="0"/>
        <w:ind w:left="0"/>
        <w:jc w:val="both"/>
      </w:pPr>
      <w:r>
        <w:drawing>
          <wp:inline distT="0" distB="0" distL="0" distR="0">
            <wp:extent cx="78105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46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Пахотное Есенгельдинского сельского округа Абайского района</w:t>
      </w:r>
    </w:p>
    <w:bookmarkEnd w:id="303"/>
    <w:bookmarkStart w:name="z44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4"/>
    <w:p>
      <w:pPr>
        <w:spacing w:after="0"/>
        <w:ind w:left="0"/>
        <w:jc w:val="both"/>
      </w:pPr>
      <w:r>
        <w:drawing>
          <wp:inline distT="0" distB="0" distL="0" distR="0">
            <wp:extent cx="78105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4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Пахотное на землях запаса Есенгельдинского сельского округа Абайского района</w:t>
      </w:r>
    </w:p>
    <w:bookmarkEnd w:id="305"/>
    <w:bookmarkStart w:name="z45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7810500" cy="982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52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границах села Самарка Самарского сельского округа Абайского района (основной участок)</w:t>
      </w:r>
    </w:p>
    <w:bookmarkEnd w:id="307"/>
    <w:bookmarkStart w:name="z45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55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Бородиновка Самарского сельского округа Абайского района</w:t>
      </w:r>
    </w:p>
    <w:bookmarkEnd w:id="309"/>
    <w:bookmarkStart w:name="z45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0"/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58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Пруды Самарского сельского округа Абайского района</w:t>
      </w:r>
    </w:p>
    <w:bookmarkEnd w:id="311"/>
    <w:bookmarkStart w:name="z45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2"/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6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 Самарка и Пруды Самарского сельского округа Абайского района</w:t>
      </w:r>
    </w:p>
    <w:bookmarkEnd w:id="313"/>
    <w:bookmarkStart w:name="z46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4"/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64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Сарепта Дзержинского сельского округа Абайского района</w:t>
      </w:r>
    </w:p>
    <w:bookmarkEnd w:id="315"/>
    <w:bookmarkStart w:name="z46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6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6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границах села Койбас Дзержинского сельского округа Абайского района (основной участок)</w:t>
      </w:r>
    </w:p>
    <w:bookmarkEnd w:id="317"/>
    <w:bookmarkStart w:name="z46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8"/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70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Койбас Дзержинского сельского округа Абайского района (чересполосный земельный участок)</w:t>
      </w:r>
    </w:p>
    <w:bookmarkEnd w:id="319"/>
    <w:bookmarkStart w:name="z47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0"/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7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Коянды Дзержинского сельского округа Абайского района (основной участок)</w:t>
      </w:r>
    </w:p>
    <w:bookmarkEnd w:id="321"/>
    <w:bookmarkStart w:name="z47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76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Юбилейное Ильичевского сельского округа Абайского района</w:t>
      </w:r>
    </w:p>
    <w:bookmarkEnd w:id="323"/>
    <w:bookmarkStart w:name="z47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7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Юбилейное в границах отгонных земельных участков Ильичевского сельского округа Абайского района</w:t>
      </w:r>
    </w:p>
    <w:bookmarkEnd w:id="325"/>
    <w:bookmarkStart w:name="z48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6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82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Жон Ильичевского сельского округа Абайского района (основной участок)</w:t>
      </w:r>
    </w:p>
    <w:bookmarkEnd w:id="327"/>
    <w:bookmarkStart w:name="z48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7810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85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Жон Ильичевского сельского округа Абайского района</w:t>
      </w:r>
    </w:p>
    <w:bookmarkEnd w:id="329"/>
    <w:bookmarkStart w:name="z48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88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 Жартас и Каракога Карагандинского сельского округа Абайского района</w:t>
      </w:r>
    </w:p>
    <w:bookmarkEnd w:id="331"/>
    <w:bookmarkStart w:name="z48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2"/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9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 Восход и Поливное Карагандинского сельского округа Абайского района</w:t>
      </w:r>
    </w:p>
    <w:bookmarkEnd w:id="333"/>
    <w:bookmarkStart w:name="z49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94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Дубовка Дубовского сельского округа Абайского района</w:t>
      </w:r>
    </w:p>
    <w:bookmarkEnd w:id="335"/>
    <w:bookmarkStart w:name="z49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6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97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Агрогородок Мичуринского сельского округа Абайского района</w:t>
      </w:r>
    </w:p>
    <w:bookmarkEnd w:id="337"/>
    <w:bookmarkStart w:name="z49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8"/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00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Садовое Мичуринского сельского округа Абайского района</w:t>
      </w:r>
    </w:p>
    <w:bookmarkEnd w:id="339"/>
    <w:bookmarkStart w:name="z50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0"/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0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Ягодное Мичуринского сельского округа Абайского района</w:t>
      </w:r>
    </w:p>
    <w:bookmarkEnd w:id="341"/>
    <w:bookmarkStart w:name="z50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2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06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поселка Карабас Абайского района</w:t>
      </w:r>
    </w:p>
    <w:bookmarkEnd w:id="343"/>
    <w:bookmarkStart w:name="z50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4"/>
    <w:p>
      <w:pPr>
        <w:spacing w:after="0"/>
        <w:ind w:left="0"/>
        <w:jc w:val="both"/>
      </w:pPr>
      <w:r>
        <w:drawing>
          <wp:inline distT="0" distB="0" distL="0" distR="0">
            <wp:extent cx="7810500" cy="972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09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поселка Южный Абайского района</w:t>
      </w:r>
    </w:p>
    <w:bookmarkEnd w:id="345"/>
    <w:bookmarkStart w:name="z51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6"/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12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 Курма и Жумабек Курминского сельского округа Абайского района</w:t>
      </w:r>
    </w:p>
    <w:bookmarkEnd w:id="347"/>
    <w:bookmarkStart w:name="z51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8"/>
    <w:p>
      <w:pPr>
        <w:spacing w:after="0"/>
        <w:ind w:left="0"/>
        <w:jc w:val="both"/>
      </w:pPr>
      <w:r>
        <w:drawing>
          <wp:inline distT="0" distB="0" distL="0" distR="0">
            <wp:extent cx="78105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15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 Коксу, Южное и Северное Коксунского сельского округа Абайского района</w:t>
      </w:r>
    </w:p>
    <w:bookmarkEnd w:id="349"/>
    <w:bookmarkStart w:name="z51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0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18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Зеленые Ключи Коксунского сельского округа Абайского района</w:t>
      </w:r>
    </w:p>
    <w:bookmarkEnd w:id="351"/>
    <w:bookmarkStart w:name="z51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21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Жартас Коксунского сельского округа Абайского района</w:t>
      </w:r>
    </w:p>
    <w:bookmarkEnd w:id="353"/>
    <w:bookmarkStart w:name="z52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4"/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24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поселка Топар Абайского района</w:t>
      </w:r>
    </w:p>
    <w:bookmarkEnd w:id="355"/>
    <w:bookmarkStart w:name="z52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6"/>
    <w:p>
      <w:pPr>
        <w:spacing w:after="0"/>
        <w:ind w:left="0"/>
        <w:jc w:val="both"/>
      </w:pPr>
      <w:r>
        <w:drawing>
          <wp:inline distT="0" distB="0" distL="0" distR="0">
            <wp:extent cx="7785100" cy="1051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27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Кулаайгыр Кулаайгырского сельского округа Абайского района</w:t>
      </w:r>
    </w:p>
    <w:bookmarkEnd w:id="357"/>
    <w:bookmarkStart w:name="z52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8"/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30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Жаманжол Кулаайгырского сельского округа Абайского района</w:t>
      </w:r>
    </w:p>
    <w:bookmarkEnd w:id="359"/>
    <w:bookmarkStart w:name="z53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0"/>
    <w:p>
      <w:pPr>
        <w:spacing w:after="0"/>
        <w:ind w:left="0"/>
        <w:jc w:val="both"/>
      </w:pPr>
      <w:r>
        <w:drawing>
          <wp:inline distT="0" distB="0" distL="0" distR="0">
            <wp:extent cx="78105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33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в границах села Ялта Кулаайгырского сельского округа Абайского района</w:t>
      </w:r>
    </w:p>
    <w:bookmarkEnd w:id="361"/>
    <w:bookmarkStart w:name="z53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2"/>
    <w:p>
      <w:pPr>
        <w:spacing w:after="0"/>
        <w:ind w:left="0"/>
        <w:jc w:val="both"/>
      </w:pPr>
      <w:r>
        <w:drawing>
          <wp:inline distT="0" distB="0" distL="0" distR="0">
            <wp:extent cx="7810500" cy="986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36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города Абай в границах отгонных земельных участков Абайского района</w:t>
      </w:r>
    </w:p>
    <w:bookmarkEnd w:id="363"/>
    <w:bookmarkStart w:name="z53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4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39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Есенгельды в границах отгонных земельных участков Абайского района</w:t>
      </w:r>
    </w:p>
    <w:bookmarkEnd w:id="365"/>
    <w:bookmarkStart w:name="z54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6"/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42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Пахотное Есенгельдинского сельского округа в границах отгонных земельных участков Абайского района</w:t>
      </w:r>
    </w:p>
    <w:bookmarkEnd w:id="367"/>
    <w:bookmarkStart w:name="z54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8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4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Самарка Самарского сельского округа в границах отгонных земельных участков Абайского района</w:t>
      </w:r>
    </w:p>
    <w:bookmarkEnd w:id="369"/>
    <w:bookmarkStart w:name="z54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0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48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Сарепта Дзержинского сельского округа в границах отгонных земельных участков Абайского района</w:t>
      </w:r>
    </w:p>
    <w:bookmarkEnd w:id="371"/>
    <w:bookmarkStart w:name="z54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2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51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Тасзаемка Ильичевского сельского округа в границах отгонных земельных участков Абайского района</w:t>
      </w:r>
    </w:p>
    <w:bookmarkEnd w:id="373"/>
    <w:bookmarkStart w:name="z55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4"/>
    <w:p>
      <w:pPr>
        <w:spacing w:after="0"/>
        <w:ind w:left="0"/>
        <w:jc w:val="both"/>
      </w:pPr>
      <w:r>
        <w:drawing>
          <wp:inline distT="0" distB="0" distL="0" distR="0">
            <wp:extent cx="78105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54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Дубовка Дубовского сельского округа в границах отгонных земельных участков Абайского района</w:t>
      </w:r>
    </w:p>
    <w:bookmarkEnd w:id="375"/>
    <w:bookmarkStart w:name="z55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6"/>
    <w:p>
      <w:pPr>
        <w:spacing w:after="0"/>
        <w:ind w:left="0"/>
        <w:jc w:val="both"/>
      </w:pPr>
      <w:r>
        <w:drawing>
          <wp:inline distT="0" distB="0" distL="0" distR="0">
            <wp:extent cx="77216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57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размащения поголовья сельскохозяйственных животных села Агрогородок Мичуринского сельского округа в границах отгонных земельных участков Абайского района</w:t>
      </w:r>
    </w:p>
    <w:bookmarkEnd w:id="377"/>
    <w:bookmarkStart w:name="z55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8"/>
    <w:p>
      <w:pPr>
        <w:spacing w:after="0"/>
        <w:ind w:left="0"/>
        <w:jc w:val="both"/>
      </w:pPr>
      <w:r>
        <w:drawing>
          <wp:inline distT="0" distB="0" distL="0" distR="0">
            <wp:extent cx="78105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60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поселка Карабас в границах отгонных земельных учасков Абайского района</w:t>
      </w:r>
    </w:p>
    <w:bookmarkEnd w:id="379"/>
    <w:bookmarkStart w:name="z56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0"/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63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 Южное и Жартас Коксунского сельского округа в границах отгонных земельных участков Абайского района</w:t>
      </w:r>
    </w:p>
    <w:bookmarkEnd w:id="381"/>
    <w:bookmarkStart w:name="z56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2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66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села Коксу Коксунского сельского округа в границах отгонных земельных участков Абайского района</w:t>
      </w:r>
    </w:p>
    <w:bookmarkEnd w:id="383"/>
    <w:bookmarkStart w:name="z56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4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69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поселка Топар в границах отгонных земельных участков Абайского района</w:t>
      </w:r>
    </w:p>
    <w:bookmarkEnd w:id="385"/>
    <w:bookmarkStart w:name="z57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6"/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72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сел Кулаайгыр и Жаманжол Кулаайгырского сельского округа в границах отгонных земельных участков Абайского района</w:t>
      </w:r>
    </w:p>
    <w:bookmarkEnd w:id="387"/>
    <w:bookmarkStart w:name="z57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8"/>
    <w:p>
      <w:pPr>
        <w:spacing w:after="0"/>
        <w:ind w:left="0"/>
        <w:jc w:val="both"/>
      </w:pPr>
      <w:r>
        <w:drawing>
          <wp:inline distT="0" distB="0" distL="0" distR="0">
            <wp:extent cx="7810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75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населеных пунктов в границах города Абай Абайского района с указанием площадей пастбищных угодий</w:t>
      </w:r>
    </w:p>
    <w:bookmarkEnd w:id="389"/>
    <w:bookmarkStart w:name="z57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0"/>
    <w:p>
      <w:pPr>
        <w:spacing w:after="0"/>
        <w:ind w:left="0"/>
        <w:jc w:val="both"/>
      </w:pPr>
      <w:r>
        <w:drawing>
          <wp:inline distT="0" distB="0" distL="0" distR="0">
            <wp:extent cx="78105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78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населенных пунктов в границах Акбастауского сельского округа Абайского района с указанием площадей пастбищных угодий</w:t>
      </w:r>
    </w:p>
    <w:bookmarkEnd w:id="391"/>
    <w:bookmarkStart w:name="z57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2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81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населенных пунктов в границах Есенгельдинского сельского округа Абайского района с указанием площадей пастбищных угодий</w:t>
      </w:r>
    </w:p>
    <w:bookmarkEnd w:id="393"/>
    <w:bookmarkStart w:name="z58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4"/>
    <w:p>
      <w:pPr>
        <w:spacing w:after="0"/>
        <w:ind w:left="0"/>
        <w:jc w:val="both"/>
      </w:pPr>
      <w:r>
        <w:drawing>
          <wp:inline distT="0" distB="0" distL="0" distR="0">
            <wp:extent cx="76581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84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населенных пунктов в границах Самарского сельского округа Абайского района с указанием площадей пастбищных угодий</w:t>
      </w:r>
    </w:p>
    <w:bookmarkEnd w:id="395"/>
    <w:bookmarkStart w:name="z58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6"/>
    <w:p>
      <w:pPr>
        <w:spacing w:after="0"/>
        <w:ind w:left="0"/>
        <w:jc w:val="both"/>
      </w:pPr>
      <w:r>
        <w:drawing>
          <wp:inline distT="0" distB="0" distL="0" distR="0">
            <wp:extent cx="76581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87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населенных пунктов в границах Дзержинского сельского округа Абайского района с указанием площадей пастбищных угодий</w:t>
      </w:r>
    </w:p>
    <w:bookmarkEnd w:id="397"/>
    <w:bookmarkStart w:name="z58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8"/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90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населенных пунктов в границах Ильичевского сельского округа Абайского района с указанием площадей пастбищных угодий</w:t>
      </w:r>
    </w:p>
    <w:bookmarkEnd w:id="399"/>
    <w:bookmarkStart w:name="z59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0"/>
    <w:p>
      <w:pPr>
        <w:spacing w:after="0"/>
        <w:ind w:left="0"/>
        <w:jc w:val="both"/>
      </w:pPr>
      <w:r>
        <w:drawing>
          <wp:inline distT="0" distB="0" distL="0" distR="0">
            <wp:extent cx="78105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93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населенных пунктов в границах Карагандинского сельского округа Абайского района с указанием площадей пастбищных угодий</w:t>
      </w:r>
    </w:p>
    <w:bookmarkEnd w:id="401"/>
    <w:bookmarkStart w:name="z59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2"/>
    <w:p>
      <w:pPr>
        <w:spacing w:after="0"/>
        <w:ind w:left="0"/>
        <w:jc w:val="both"/>
      </w:pPr>
      <w:r>
        <w:drawing>
          <wp:inline distT="0" distB="0" distL="0" distR="0">
            <wp:extent cx="7810500" cy="913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3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96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населенных пунктов в границах Дубовского сельского округа Абайского района с указанием площадей пастбищных угодий</w:t>
      </w:r>
    </w:p>
    <w:bookmarkEnd w:id="403"/>
    <w:bookmarkStart w:name="z59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4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99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населенных пунктов в границах Мичуринского сельского округа Абайского района с указанием площадей пастбищных угодий</w:t>
      </w:r>
    </w:p>
    <w:bookmarkEnd w:id="405"/>
    <w:bookmarkStart w:name="z60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6"/>
    <w:p>
      <w:pPr>
        <w:spacing w:after="0"/>
        <w:ind w:left="0"/>
        <w:jc w:val="both"/>
      </w:pPr>
      <w:r>
        <w:drawing>
          <wp:inline distT="0" distB="0" distL="0" distR="0">
            <wp:extent cx="78105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02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населенных пунктов в границах поселка Южный Абайского района с указанием площадей пастбищных угодий</w:t>
      </w:r>
    </w:p>
    <w:bookmarkEnd w:id="407"/>
    <w:bookmarkStart w:name="z60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8"/>
    <w:p>
      <w:pPr>
        <w:spacing w:after="0"/>
        <w:ind w:left="0"/>
        <w:jc w:val="both"/>
      </w:pPr>
      <w:r>
        <w:drawing>
          <wp:inline distT="0" distB="0" distL="0" distR="0">
            <wp:extent cx="78105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05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населенных пунктов в границах Курминского сельского округа Абайский района с указанием площадей пастбищных угодий</w:t>
      </w:r>
    </w:p>
    <w:bookmarkEnd w:id="409"/>
    <w:bookmarkStart w:name="z60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0"/>
    <w:p>
      <w:pPr>
        <w:spacing w:after="0"/>
        <w:ind w:left="0"/>
        <w:jc w:val="both"/>
      </w:pPr>
      <w:r>
        <w:drawing>
          <wp:inline distT="0" distB="0" distL="0" distR="0">
            <wp:extent cx="7721600" cy="1005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08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населенных пунктов в границах Коксунского сельского округа Абайского района с указанием площадей пастбищных угодий</w:t>
      </w:r>
    </w:p>
    <w:bookmarkEnd w:id="411"/>
    <w:bookmarkStart w:name="z60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2"/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11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населенных пунктов в границах Кулаайгырского сельского округа Абайского района с указанием площадей пастбищных угодий</w:t>
      </w:r>
    </w:p>
    <w:bookmarkEnd w:id="413"/>
    <w:bookmarkStart w:name="z61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4"/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