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847f" w14:textId="a5e84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25 сессии Саранского городского маслихата Карагандинской области от 17 мая 2018 года № 277 "Об утверждении регламента собрания местного сообщества поселка Актас"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30 сентября 2021 года № 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25 сессии Саранского городского маслихата от 17 мая 2018 года № 277 "Об утверждении регламента собрания местного сообщества поселка Актас" (зарегистрировано Департаментом юстиции Карагандинской области 5 июня 2018 года № 4804) следующие изменения: в регламенте собрания местного сообщества поселка Актас, утвержденном указанным решением: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поселка Актас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21 июня 2021 года № 65 "О внесении изменений в приказ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(зарегистрировано в Министерстве юстиции Республики Казахстан 26 июня 2021 года № 23187).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поселка Актас (далее- поселок) и отчета об исполнении бюджета;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поселка Актас (далее- аппарат акима поселка) по управлению коммунальной собственностью поселка (коммунальной собственностью местного самоуправления);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поселка;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поселка;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города Сарани кандидатур на должность акима поселка Актас (далее - аким поселка) для дальнейшего внесения в городскую избирательную комиссию для регистрации в качестве кандидата в акимы поселка;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поселка;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поселка, за исключением случаев, когда протокол содержит решение собрания местного сообщества об инициировании вопроса о прекращении полномочий акима поселка.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поселка подписывается председателем и секретарем собрания и в течение пяти рабочих дней передается на рассмотрения в городской маслихат.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поселка в срок не более пяти рабочих дней.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поселка, вопрос разрешается вышестоящим акимом после его предварительного обсуждения на заседании маслихата города Сарани".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Саранского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поселка Актас</w:t>
      </w:r>
    </w:p>
    <w:bookmarkEnd w:id="31"/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собрания местного сообщества поселка Актас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21 июня_2021 года № 65 "О внесении изменений в приказ Министра национальной экономики Республики Казахстан от 7 августа 2017 года № 295 "Об утверждении Типового регламента собрания местного сообщества".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города Сарани.</w:t>
      </w:r>
    </w:p>
    <w:bookmarkEnd w:id="40"/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поселка Актас (далее – поселок) и отчета об исполнении бюджета;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поселка по управлению коммунальной собственностью поселка (коммунальной собственностью местного самоуправления);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поселка;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поселка;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местного, проектов нормативных правовых актов, затрагивающих права и свободы граждан;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города Сарани кандидатур на должность акима поселка для дальнейшего внесения в городскую избирательную комиссию для регистрации в качестве кандидата акимы поселка;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поселка;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поселка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поселка на основе предложений, вносимых членами собрания, акимом соответствующей территории.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города Сарани, представители аппарата акима города Сарани,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73"/>
    <w:bookmarkStart w:name="z8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поселка, за исключением случаев, когда протокол содержит решение собрания местного сообщества об инициировании вопроса о прекращении полномочий акима поселка.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поселка подписывается председателем и секретарем собрания и в течение пяти рабочих дней передается на рассмотрения в маслихат города Сарани.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поселка в срок не более пяти рабочих дней.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поселка, вопрос разрешается вышестоящим акимом после его предварительного обсуждения на заседании маслихата города Сарани.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поселка решений собрания доводятся аппаратом акима поселка до членов собрания в течение пяти рабочих дней.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поселка.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поселка через средства массовой информации или иными способами.</w:t>
      </w:r>
    </w:p>
    <w:bookmarkEnd w:id="90"/>
    <w:bookmarkStart w:name="z10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города Сарани или вышестоящим руководителям должностных лиц ответственных за исполнение решений собрания.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города Сарани или вышестоящим руководством соответствующих должностных лиц.</w:t>
      </w:r>
    </w:p>
    <w:bookmarkEnd w:id="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