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6db6a7" w14:textId="c6db6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Сатпаев на 2022 - 2023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Сатпаевского городского маслихата Карагандинской области от 9 декабря 2021 года № 135. Прекращено действие в связи с истечением срока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Настоящее решение вводится в действие с 01.01.2022.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Сатпаевский городской маслихат РЕШИЛ:</w:t>
      </w:r>
    </w:p>
    <w:bookmarkStart w:name="z6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Сатпаев на 2022 – 2023 годы. 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2022 года после его первого официального опубликования.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Сатпаевского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Хмилярчук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Сатпаевского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9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135</w:t>
            </w:r>
          </w:p>
        </w:tc>
      </w:tr>
    </w:tbl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Сатпаев на 2022 – 2023 годы</w:t>
      </w:r>
    </w:p>
    <w:bookmarkEnd w:id="2"/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городу Сатпаев на 2022 – 2023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 в целях рационального использования пастбищ, устойчивого обеспечения потребности в кормах и предотвращения процессов деградации пастбищ. 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разработки Плана использована следующая информация: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по геоботаническому обследованию земель города Сатпаев, разработанный в 2018 году Департаментом земельного кадастра и технического обследования недвижимости – филиалом некоммерческого акционерного общества "Государственная корпорация "Правительство для граждан" по Карагандинской области;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объектах, представленные филиала коммунального государственного предприятия на праве хозяйственного ведения "Жезказганская городская ветеринарная станция" Управления ветеринарии Карагандинской области в городе Сатпаев;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представленные филиала коммунального государственного предприятия на праве хозяйственного ведения "Жезказганская городская ветеринарная станция" Управления ветеринарии Карагандинской области в городе Сатпаев;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представленные филиала коммунального государственного предприятия на праве хозяйственного ведения "Жезказганская городская ветеринарная станция" Управления ветеринарии Карагандинской области в городе Сатпаев;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представленные государственными органами, физическими и (или) юридическими лицами.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Учитывая индустриальную направленность города Сатпаев, потенциал сельского хозяйства невелик и не позволяет обеспечить потребности города. Продукция как животноводства, так и растениеводства в основном производится личными подсобными хозяйствами. 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Вместе с тем, развитие сельского хозяйства приобретает все большую актуальность. За последние годы в аграрном секторе города наблюдается устойчивый рост объемов валовой продукции и динамичное развитие агропромышленного комплекса. 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Составляющей устойчивого развития отрасли является рациональное использование земель сельскохозяйственного назначения. 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Рациональное использование земель сельскохозяйственного назначения – это обеспечение собственниками земельных участков и землепользователями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 и способами, не приводящими к существенному снижению плодородия почв и мелиоративного состояния земель. 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Для пастбищепользователей эффективное использование пастбищ без их деградации является главной задачей. </w:t>
      </w:r>
    </w:p>
    <w:bookmarkEnd w:id="15"/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Общие сведения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Город Сатпаев находится на расстоянии 540 километров к юго-западу от областного центра, города Караганда, с которым он связан автомобильной дорогой республиканского значения Кызылорда-Павлодар. В 18 километрах от города Сатпаев расположен город областного значения – город Жезказган.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Общая площадь города Сатпаев составляет 110 435 гектаров, при численности населения 69 889 человек (на 1 января 2021 года). 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Город Сатпаев по своей границе имеет следующих смежников: на севере – земли запаса Каракенгирского сельского округа Улытауского района, на востоке – земли Кенгирского и Талапского сельских округов и земли города Жезказган, на западе – земли Карсакпайского и Улытауского сельских округов Улытауского района.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Смежные землепользователи земель административного подчинения: с восточной стороны – земли города Жезказган, с южной, западной и северной сторон – земли Каракенгирского, Карсакпайского и Улытауского сельских округов Улытауского района.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Город Сатпаев является одним из развитых городов в горнодобывающей сфере. Основными направлениями развития экономики города являются горнодобывающая и обрабатывающая промышленности. На территории города добычу медной руды осуществляет товарищество с ограниченной ответственностью "Корпорация "Казахмыс".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Сельское хозяйство города Сатпаев состоит из 56 крестьянских хозяйств и 286 частных подворий. Крупных сельскохозяйственных предприятий не имеется. Имеются три садоводческих общества "Горняк", "Восток", "Меридиан", в которых состоят 755 членов обществ.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Животноводство является одним из основных отраслей аграрного сектора экономики по обеспечению населения города продуктами питания. Растениеводство города Сатпаев практически не развито, оно представлено мелкотоварным производством картофеля и овощей.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Содержание скота в основном полустойловое. Пастбищный период начинается в конце апреля – начале мая и заканчивается в конце октября – начале ноября. Зимнее содержание скота стойловое. Корма на стойловый период частично заготавливаются с природных сенокосов, с участков коренного улучшения. </w:t>
      </w:r>
    </w:p>
    <w:bookmarkEnd w:id="24"/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Климат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Большую роль в почвообразовании играет климат. Климат обследованного земельного участка, расположенного в полупустынной зоне, характеризуется резкоконтинентальностью, холодной малоснежной зимой и жарким засушливым летом. Континентальность климата проявляется в больших годовых и суточных амплитудах температуры воздуха. Самый холодный месяц – январь со средней суточной температурой воздуха -12°С, -19°С. Средний из абсолютных минимумов по области равен -32°С, -40°С, а абсолютный максимум достигает -38°С, -46°С. 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Характерными особенностями климата описываемой территории являются резкая континентальность и значительная засушливость. Континентальность климата проявляется в резких годовых и суточных амплитудах, в быстром переходе от зимы к лету. Влагообеспеченность – лимитирующий фактор климата района изысканий.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 агроклиматическому районированию характеризуемая территория относится к очень сухому жаркому району, который охватывает всю территорию основного участка и характеризуется следующими показателями: сумма активных температур выше 10°С 3400-3900°С.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Снежный покров устанавливается во второй-третьей декаде декабря, высота его не превышает 10-25 сантиметров. Часто сильные ветры сдувают снег с полей.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Весна – период года со среднесуточными температурами воздуха от 0°С до +15°С. Для весеннего периода характерным является быстрый рост температуры, ее суточных колебаний и увеличение инсоляции. Средняя продолжительность периода с температурой выше 10°С составляет 178-180 дней. 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Теплый период со средней суточной температурой воздуха выше 0°С длится от 198 до 223 дней, безморозный период в воздухе держится от 90 до 170 дней, на почве – от 70 до 160 дней. Годовое количество осадков колеблется на территории обследуемого участка до 100-120 миллиметров. Осадки в течение года распределяются почти равномерно, но количество осадков в теплый период больше, чем в холодный.</w:t>
      </w:r>
    </w:p>
    <w:bookmarkEnd w:id="31"/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Рельеф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Земли города Сатпаев относятся к пустынно-степной зоне. На обследованной территории выделяются следующие формы рельефа: типичный сильносглаженный, и сглаженный мелкосопочник, долины рек и ручьев, волнисто-увалистые равнины, волнистые и слабоволнистые равнины. Преобладающим типом рельефа является слабоволнистая равнина. 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Типичный сильносглаженный и сглаженный мелкосопочник занимает южную и юго–западную части обследованной территории с хорошо выраженными сопками и их грядами. Абсолютные высоты их колеблются в пределах 340-450 метров над уровнем моря. Характерным признаком мелкосопочника являются выходы плотных пород, которые обнажаются в виде скал и каменистых нагромождений. Межсопочные понижения многочисленны, имеют вид замкнутых западин с пологими склонами и слабовогнутым дном. 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Рельеф мелкосопочника сильно осложнен различными понижениями, сухими руслами водотоков. По вершинам сопок формируются малоразвитые почвы.</w:t>
      </w:r>
    </w:p>
    <w:bookmarkEnd w:id="35"/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Растительность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Растительность является одним из основных природных факторов почвообразования и всегда ясно и отчетливо прослеживается органическая взаимосвязь между почвами и растительностью, как генетически сопряженными элементами природного ландшафта. Даже в пределах одной растительной формации наблюдается значительная изменчивость почвенного покрова.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Растительный покров пустынной зоны характеризуется ксерофитностью, изреженностью и комплексностью. 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В растительном покрове вследствие большой засушливости климата преобладают различного рода полукустарники и кустарники, развивающие глубокую корневую систему. Эфемерная растительность в летний период выгорает и вновь оживает в осенний период.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Растительный покров тесно связан с рельефом, условиями увлажнения и отличается значительным разнообразием. На территории хозяйства растительность в основном пастбищного и сенокосного значения.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В травостое пастбищных угодий равнины и мелкосопочника преобладают в основном из степных злаков – ковыль, типчак, тырса, из полыней – полынь узкодольчатая, полынь белая, полынь черная, из солянок биюргун, кокпек и другие.</w:t>
      </w:r>
    </w:p>
    <w:bookmarkEnd w:id="41"/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Гидрография, гидрология и обводненность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Гидрографическая сеть обследованной земли города Сатпаев развита довольно равномерно. Она представлена реками: Сансызбай, Жыланды, Коскопа, Жезды и Каракенгир.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Река Жезды берет начало на юго-восточном склоне гор Улытау. Общее направление ее по дуге с северо-востока на юго-восток. В верховьях река Жезды принимает очень много мелких притоков и ручьев. Ширина русла изменяется от 20 метров до 60 метров.</w:t>
      </w:r>
    </w:p>
    <w:bookmarkEnd w:id="44"/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Геоботаника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Административная территория города Сатпаев расположена в пустынно-степной зоне и относится к Центрально-Казахстанской провинции.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Систематический список почв, встречающихся на территории города Сатпаев, представляется согласно приложению 1.</w:t>
      </w:r>
    </w:p>
    <w:bookmarkEnd w:id="47"/>
    <w:bookmarkStart w:name="z5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Почвы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Почвообразующие породы оказывают существенное влияние на процесс почвообразования. Свойства, а также мощность почвообразующих пород оказывают решающее влияние на свойства, особенности и сельскохозяйственное использование формирующихся почв, так как последние унаследуют от пород свои основные свойства, механический состав, засоление, солонцеватость и другие.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На территории сельского округа почвообразующие породы представлены: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пролювиально-делювиальными отложениями;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элювиально-делювиальными отложениями;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третичными глинами;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элювиями коренных пород.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Большое распространение на территории участка получили пролювиально-делювиальные отложения, формирующиеся по обширным слабоволнистым равнинам. Данные отложения представляют собой четвертичные продукты выветривания, которые образовались под совокупным влиянием пролювиальных и делювиальных процессов, то есть в результате сноса и переотложения элювиальных продуктов выветривания слабыми водными потоками и потоками значительной силы (селевые водные потоки) с верхних частей склонов. </w:t>
      </w:r>
    </w:p>
    <w:bookmarkEnd w:id="55"/>
    <w:bookmarkStart w:name="z6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Природные кормовые угодья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Территория города Сатпаев относится к пустынно-степной зоне, а также имеет разнообразие форм рельефа, комплексность почв, условий увлажнения. Объектами исследований являлась ранневесенняя флора города Сатпаев. Неоднородность и расчлененность рельефа, а также разнообразие почв создают определенную пестроту растительного покрова.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Основные типы рельефа – слабоволнистые равнины, мелкосопочник, долины рек и ручьев.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На территории города Сатпаев повсеместно в различном количестве встречается полынь, из которых доминируют полынь гладкая, полынь нитрозная, полынь Шренка, полынь Лерхиановая. Каждый вид полыни имеет достаточно четкую приуроченность к определенным местообитанием и является хорошим индикатором экологических условий.</w:t>
      </w:r>
    </w:p>
    <w:bookmarkEnd w:id="59"/>
    <w:bookmarkStart w:name="z6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Состояние земельного фонда города и его использование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Территория города Сатпаев составляет 110 435 гектаров. Земли сельскохозяйственного назначения составляют 54 798 гектар. Земли для ведения садоводства и дачного строительства составляют 110 гектаров. Земли граждан для ведения крестьянского хозяйства – 48 386 гектаров.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41. Земли государственных сельскохозяйственных юридических лиц составляют 4 гектара. Земли негосударственных сельскохозяйственных юридических лиц составляют 1 568 гектаров. 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Земли населенных пунктов включают территорию одного населенного пункта и составляют 110 435 гектаров.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Нарушенные земли составляют 5 863 гектара.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Категория земель промышленности, транспорта, связи и иного несельскохозяйственного назначения составляет 22 365 гектаров.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Категория земель лесного фонда составляет 48 гектаров, водного фонда 20 гектаров.</w:t>
      </w:r>
    </w:p>
    <w:bookmarkEnd w:id="66"/>
    <w:bookmarkStart w:name="z7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План по управлению пастбищами и их использованию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План по управлению пастбищами и их использованию включает: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систематический список почв, встречающихся на территории города Сатпаев,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таблица земельного фонда по категориям земель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схема размещения пастбищ собственников земельных участков и землепользователей на территории города Сатпаев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пастбищепользователей к водоисточникам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календарный график по использованию пастбищ, устанавливающий сезонные маршруты выпаса и передвижения сельскохозяйственных животных,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информация о ветеринарно-санитарных объектах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информация по численности поголовья сельскохозяйственных животных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 количестве гуртов, отар, табунов, сформированных по видам и половозрастным группам сельскохозяйственных животных,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схема пастбищеоборота города Сатпаев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сведения по перераспределению пастбищ для размещения поголовья сельскохозяйственных животных в разрезе собственников земельных участков по городу Сатпаев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8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Систематический список почв, встречающихся на территории города Сатпаев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Шифр по систематическому списку почв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почв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Бурые солончаковатые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Бурые солончаковые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Бурые неполноразвитые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Солонцы бурые мелкие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Солонцы лугово-бурые мелкие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9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земельного фонда по категориям земель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категории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(гектар)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сельскохозяйственного использования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54 789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граждан для ведения садоводства и дачного строительства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населенных пунктов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110 435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граждан для ведения крестьянского хозяйства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48 386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государственных сельскохозяйственных юридических лиц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негосударственных сельскохозяйственных юридических лиц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1 568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 сельскохозяйственного 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22 365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водного фонда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Нарушенные земли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5 863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9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 собственников земельных участков и землепользователей на территории города Сатпаев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9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0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Сатпаев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 – начало мая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 – начало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0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 нарная станция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Откормочные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Сатпаев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0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численности поголовья сельскохозяйственных животных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Сатпаев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0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Сатпаев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08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города Сатпаев</w:t>
      </w:r>
    </w:p>
    <w:bookmarkEnd w:id="91"/>
    <w:bookmarkStart w:name="z10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городу Сатпаев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12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городу Сатпаев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по видам, (голов)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(гектар)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(гектат)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30 941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15 659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