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d643b" w14:textId="a4d643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Каражал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Каражалского городского маслихата Карагандинской области от 24 декабря 2021 года № 83.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в целях рационального использования пастбищ и повышения продуктивности животноводства на территории города Каражал, Каражалский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Каражал на 2022-2023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 и распространяется на правовые отношения возникшие с 01 января 2022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З.Оспанова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Каражалского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№83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Каражал на 2022-2023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План по управлению пастбищами и их использованию по городу Каражал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расположения пастбищ на территории города Каражал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расположения пастбищ на территории поселка Жайрем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приемлемую схему пастбищеоборотов города Каражал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приемлемую схему пастбищеоборотов поселка Жайрем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карту с обозначением внешних и внутренних границ и площадей пастбищ, в том числе сезонных, объектов пастбищной инфраструктуры города Каражал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карту с обозначением внешних и внутренних границ и площадей пастбищ, в том числе сезонных, объектов пастбищной инфраструктуры поселка Жайрем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доступа пастбищепользователей города Каражал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схему доступа пастбищепользователей поселка Жайрем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схему перераспределения пастбищ для размещения поголовья сельскохозяйственных животных физических и (или) юридических лиц города Каражал,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схему перераспределения пастбищ для размещения поголовья сельскохозяйственных животных физических и (или) юридических лиц поселка Жайрем,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схему размещения поголовья сельскохозяйственных животных на отгонных пастбищах физических и (или) юридических лиц города Каражал, не обеспеченных пастбищами (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схему размещения поголовья сельскохозяйственных животных на отгонных пастбищах физических и (или) юридических лиц поселка Жайрем, не обеспеченных пастбищами (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календарный график по использованию пастбищ, устанавливающий сезонные маршруты выпаса и передвижение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города Каражал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поселка Жайрем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города Каражал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Жайрем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города Каражал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Жайрем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города Каражал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поселка Жайрем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 города Каражал, у которых отсутствуют пастбища, и перемещения его на предоставляемые пастбища 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 поселка Жайрем, у которых отсутствуют пастбища, и перемещения его на предоставляемые пастбища</w:t>
      </w:r>
    </w:p>
    <w:bookmarkEnd w:id="37"/>
    <w:bookmarkStart w:name="z5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 города Каражал, не обеспеченных пастбищами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 поселка Жайрем, не обеспеченных пастбищами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передвижение сельскохозяйственных животных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Каражал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Жайрем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Шалгинск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