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b805" w14:textId="cfab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2021-2023 годы" от 29 декабря 2020 года №65-4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11 октября 2021 года № 10-4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2021-2023 годы" от 29 декабря 2020 года №65-4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 и 17,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- 274188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63992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209775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276371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-2183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- 2183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- 104110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17164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86646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104812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- 702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- 45796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5545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40251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47545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-1749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1749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-1749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- 62506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57671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62847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-341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341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- 341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- 72820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8254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64566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74170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-1350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- 40673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3721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36952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41353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-680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средств–680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- 65988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6201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59699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67089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-1101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- 1101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- 47797 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7857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39940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48705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-908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- 908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–75826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8451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67375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76508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-682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682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- 682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- 58257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5239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53018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59551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-1294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1294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- 1294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- 61770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7461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54309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62617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847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- 53616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4691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48925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54308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-692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692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- 692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- 65275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62698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65571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-296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296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- 31826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1869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29957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32079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-253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253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- 38747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1738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37009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38891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- 144 тысяч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8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578"/>
        <w:gridCol w:w="2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656"/>
        <w:gridCol w:w="656"/>
        <w:gridCol w:w="5034"/>
        <w:gridCol w:w="4477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937"/>
        <w:gridCol w:w="937"/>
        <w:gridCol w:w="2698"/>
        <w:gridCol w:w="5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8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578"/>
        <w:gridCol w:w="2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936"/>
        <w:gridCol w:w="936"/>
        <w:gridCol w:w="6211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034"/>
        <w:gridCol w:w="1034"/>
        <w:gridCol w:w="4275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2"/>
        <w:gridCol w:w="702"/>
        <w:gridCol w:w="5392"/>
        <w:gridCol w:w="39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034"/>
        <w:gridCol w:w="1034"/>
        <w:gridCol w:w="4275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656"/>
        <w:gridCol w:w="656"/>
        <w:gridCol w:w="5034"/>
        <w:gridCol w:w="4477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014"/>
        <w:gridCol w:w="31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228"/>
        <w:gridCol w:w="1229"/>
        <w:gridCol w:w="3538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9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893"/>
        <w:gridCol w:w="893"/>
        <w:gridCol w:w="5929"/>
        <w:gridCol w:w="257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9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656"/>
        <w:gridCol w:w="656"/>
        <w:gridCol w:w="5034"/>
        <w:gridCol w:w="4477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937"/>
        <w:gridCol w:w="937"/>
        <w:gridCol w:w="2698"/>
        <w:gridCol w:w="5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034"/>
        <w:gridCol w:w="1034"/>
        <w:gridCol w:w="4275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2"/>
        <w:gridCol w:w="702"/>
        <w:gridCol w:w="5392"/>
        <w:gridCol w:w="39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014"/>
        <w:gridCol w:w="31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034"/>
        <w:gridCol w:w="1034"/>
        <w:gridCol w:w="4275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937"/>
        <w:gridCol w:w="937"/>
        <w:gridCol w:w="2698"/>
        <w:gridCol w:w="5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0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13"/>
        <w:gridCol w:w="3068"/>
        <w:gridCol w:w="3186"/>
        <w:gridCol w:w="2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1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1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34"/>
        <w:gridCol w:w="1034"/>
        <w:gridCol w:w="6867"/>
        <w:gridCol w:w="2331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937"/>
        <w:gridCol w:w="937"/>
        <w:gridCol w:w="2698"/>
        <w:gridCol w:w="56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1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5808"/>
        <w:gridCol w:w="422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1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893"/>
        <w:gridCol w:w="893"/>
        <w:gridCol w:w="5929"/>
        <w:gridCol w:w="257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2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2"/>
        <w:gridCol w:w="702"/>
        <w:gridCol w:w="5392"/>
        <w:gridCol w:w="39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014"/>
        <w:gridCol w:w="31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2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936"/>
        <w:gridCol w:w="936"/>
        <w:gridCol w:w="6211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2"/>
        <w:gridCol w:w="702"/>
        <w:gridCol w:w="5392"/>
        <w:gridCol w:w="39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2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2"/>
        <w:gridCol w:w="702"/>
        <w:gridCol w:w="5392"/>
        <w:gridCol w:w="39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035"/>
        <w:gridCol w:w="1035"/>
        <w:gridCol w:w="2981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