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1d5b7" w14:textId="521d5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Меркенского районного маслихата Жамбылской области от 29 декабря 2020 года №80-2 "О бюджете сельских округов Меркенского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Меркенского районного маслихата Жамбылской области от 16 июля 2021 года № 10-2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Казахстана от 23 января 2001 года "О местном государственном управлении и самоуправлении в Республики Казахстан", решения Меркенского районного маслихата от 25 июня 2021 года №9-2 "О внесении изменений в решение Меркенского районного маслихата от 24 декабря 2020 года №79-3 "О районном бюджете на 2021-2023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№23206</w:t>
      </w:r>
      <w:r>
        <w:rPr>
          <w:rFonts w:ascii="Times New Roman"/>
          <w:b w:val="false"/>
          <w:i w:val="false"/>
          <w:color w:val="000000"/>
          <w:sz w:val="28"/>
        </w:rPr>
        <w:t>) и на основании рекомендательного письмо акима района от 12июля 2021 года с №1-12/1957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Меркенского районного маслихата Жамбылской области "О бюджете сельских округов Меркенского района на 2021-2023 годы" от 29 декабря 2020 года №80-2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№4877</w:t>
      </w:r>
      <w:r>
        <w:rPr>
          <w:rFonts w:ascii="Times New Roman"/>
          <w:b w:val="false"/>
          <w:i w:val="false"/>
          <w:color w:val="000000"/>
          <w:sz w:val="28"/>
        </w:rPr>
        <w:t>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новои редакции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Актоганского сельского округа на 2021-2023 годы согласно приложению 1 соответственно, в том числе на 2021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–31171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5410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–50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–25711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–34538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–0 тысяч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–0 тысяч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(профицит) – - 3367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(использование профицита) – 3367 тысяч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-3367 тысяч тенге.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1-1, 1-2, 1-3, 1-4, 1-5, 1-6,1-7, 1-8, 1-9, 1-10, 1-11, 1-12, 1-13 следующего содержания: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1-1. Утвердить бюджет Жамбылского сельского округа на 2021-2023 годы согласно приложению 2 соответственно, в том числе на 2021 год в следующих объемах: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52954 тысяч тенге, в том числе: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27870 тысяч тенге;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–110 тысяч тенге;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–0 тысяч тенге;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–24974 тысяч тенге;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–61588 тысяч тенге;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–0 тысяч тенге;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–0 тысяч тенге;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(профицит) – - 8634 тысяч тенге;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(использование профицита) – 8634 тысяч тенге;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-8634 тысяч тенге.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1-2. Утвердить бюджет Меркенского сельского округа на 2021-2023 годы согласно приложению 3 соответственно, в том числе на 2021 год в следующих объемах: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-311479тысяч тенге, в том числе: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–104010 тысяч тенге;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–200 тысяч тенге;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–0 тысяч тенге;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–207269 тысяч тенге;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–330060 тысяч тенге;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–0 тысяч тенге;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–0 тысяч тенге;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(профицит) – - 18581 тысяч тенге;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(использование профицита) – 18581 тысяч тенге;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-18581 тысяч тенге.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1-3. Утвердить бюджет Сарымолдаевского сельского округа на 2021-2023 годы согласно приложению 4 соответственно, в том числе на 2021 год следующих объемах: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-60287 тысяч тенге, в том числе: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32910 тысяч тенге;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–200 тысяч тенге;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–0 тысяч тенге;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–27177 тысяч тенге;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–69204 тысяч тенге;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–0 тысяч тенге;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–0 тысяч тенге;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дефицит бюджета (профицит) – - 8917 тысяч тенге; 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(использование профицита) – 8917 тысяч тенге;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-8917 тысяч тенге.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1-4. Утвердить бюджет Ойталского сельского округа на 2021-2023 годы согласно приложению 5 соответственно, в том числе на 2021 год в следующих объемах: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-47930тысяч тенге, в том числе: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22734 тысяч тенге;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–100 тысяч тенге;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–0 тысяч тенге;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–25096 тысяч тенге;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51290 тысяч тенге;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чистое бюджетное кредитование –0 тысяч тенге;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–0 тысяч тенге;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(профицит) – 3360 тысяч тенге;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(использование профицита) – 3360 тысяч тенге;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-3360 тысяч тенге.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1-5. Утвердить бюджет Т.Рыскуловского сельского округа на 2021-2023 годы согласно приложению 6 соответственно, в том числе на 2021 год в следующих объемах: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-46043 тысяч тенге, в том числе: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17995 тысяч тенге;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–100 тысяч тенге;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–0 тысяч тенге;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–19001 тысяч тенге;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–48227тысяч тенге;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–0 тысяч тенге;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–0 тысяч тенге;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(профицит) – - 2184 тысяч тенге;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(использование профицита) – 2184 тысяч тенге;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2184 тысяч тенге.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1-6. Утвердить бюджет Таттинского сельского округа на 2021-2023 годы согласно приложению 7 соответственно, в том числе на 2021 год в следующих объемах: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-221300 тысяч тенге, в том числе: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2910 тысяч тенге;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–50 тысяч тенге;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–0 тысяч тенге;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–218340 тысяч тенге;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–222484 тысяч тенге;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–0 тысяч тенге;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–0 тысяч тенге;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(профицит) – - 1184 тысяч тенге;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(использование профицита) – 1184 тысяч тенге;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–1184 тысяч тенге.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1-7. Утвердить бюджет Акаральского сельского округа на 2021-2023 годы согласно приложению 8 соответственно, в том числе на 2021 год в следующих объемах: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-27849тысяч тенге, в том числе: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–4850 тысяч тенге;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–50 тысяч тенге;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–0 тысяч тенге;</w:t>
      </w:r>
    </w:p>
    <w:bookmarkEnd w:id="133"/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–22949 тысяч тенге;</w:t>
      </w:r>
    </w:p>
    <w:bookmarkEnd w:id="134"/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29195тысяч тенге;</w:t>
      </w:r>
    </w:p>
    <w:bookmarkEnd w:id="135"/>
    <w:bookmarkStart w:name="z14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–0 тысяч тенге;</w:t>
      </w:r>
    </w:p>
    <w:bookmarkEnd w:id="136"/>
    <w:bookmarkStart w:name="z14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37"/>
    <w:bookmarkStart w:name="z14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138"/>
    <w:bookmarkStart w:name="z14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–0 тысяч тенге;</w:t>
      </w:r>
    </w:p>
    <w:bookmarkEnd w:id="139"/>
    <w:bookmarkStart w:name="z14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40"/>
    <w:bookmarkStart w:name="z14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41"/>
    <w:bookmarkStart w:name="z15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(профицит) – 1346 тысяч тенге;</w:t>
      </w:r>
    </w:p>
    <w:bookmarkEnd w:id="142"/>
    <w:bookmarkStart w:name="z15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(использование профицита) – 1346 тысяч тенге;</w:t>
      </w:r>
    </w:p>
    <w:bookmarkEnd w:id="143"/>
    <w:bookmarkStart w:name="z15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144"/>
    <w:bookmarkStart w:name="z15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145"/>
    <w:bookmarkStart w:name="z15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-1346 тысяч тенге.</w:t>
      </w:r>
    </w:p>
    <w:bookmarkEnd w:id="146"/>
    <w:bookmarkStart w:name="z15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1-8. Утвердить бюджет Суратского сельского округа на 2021-2023 годы согласно приложению 9 соответственно, в том числе на 2021 год в следующих объемах:</w:t>
      </w:r>
    </w:p>
    <w:bookmarkEnd w:id="147"/>
    <w:bookmarkStart w:name="z15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-27246 тысяч тенге, в том числе:</w:t>
      </w:r>
    </w:p>
    <w:bookmarkEnd w:id="148"/>
    <w:bookmarkStart w:name="z15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3550 тысяч тенге;</w:t>
      </w:r>
    </w:p>
    <w:bookmarkEnd w:id="149"/>
    <w:bookmarkStart w:name="z15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–30 тысяч тенге;</w:t>
      </w:r>
    </w:p>
    <w:bookmarkEnd w:id="150"/>
    <w:bookmarkStart w:name="z15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–0 тысяч тенге;</w:t>
      </w:r>
    </w:p>
    <w:bookmarkEnd w:id="151"/>
    <w:bookmarkStart w:name="z16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–23666 тысяч тенге;</w:t>
      </w:r>
    </w:p>
    <w:bookmarkEnd w:id="152"/>
    <w:bookmarkStart w:name="z16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–29311 тысяч тенге;</w:t>
      </w:r>
    </w:p>
    <w:bookmarkEnd w:id="153"/>
    <w:bookmarkStart w:name="z16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–0 тысяч тенге;</w:t>
      </w:r>
    </w:p>
    <w:bookmarkEnd w:id="154"/>
    <w:bookmarkStart w:name="z16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55"/>
    <w:bookmarkStart w:name="z16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156"/>
    <w:bookmarkStart w:name="z16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–0 тысяч тенге;</w:t>
      </w:r>
    </w:p>
    <w:bookmarkEnd w:id="157"/>
    <w:bookmarkStart w:name="z16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58"/>
    <w:bookmarkStart w:name="z16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59"/>
    <w:bookmarkStart w:name="z16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(профицит) – - 2065 тысяч тенге;</w:t>
      </w:r>
    </w:p>
    <w:bookmarkEnd w:id="160"/>
    <w:bookmarkStart w:name="z16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(использование профицита) – 2065 тысяч тенге;</w:t>
      </w:r>
    </w:p>
    <w:bookmarkEnd w:id="161"/>
    <w:bookmarkStart w:name="z17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162"/>
    <w:bookmarkStart w:name="z17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163"/>
    <w:bookmarkStart w:name="z17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-2065 тысяч тенге. </w:t>
      </w:r>
    </w:p>
    <w:bookmarkEnd w:id="164"/>
    <w:bookmarkStart w:name="z17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1-9. Утвердить бюджет Жанатоганского сельского округа на 2021-2023 годы согласно приложению 10 соответственно, в том числе на 2021 год в следующих объемах:</w:t>
      </w:r>
    </w:p>
    <w:bookmarkEnd w:id="165"/>
    <w:bookmarkStart w:name="z17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-26902 тысяч тенге, в том числе:</w:t>
      </w:r>
    </w:p>
    <w:bookmarkEnd w:id="166"/>
    <w:bookmarkStart w:name="z17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–5850 тысяч тенге;</w:t>
      </w:r>
    </w:p>
    <w:bookmarkEnd w:id="167"/>
    <w:bookmarkStart w:name="z17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–50 тысяч тенге;</w:t>
      </w:r>
    </w:p>
    <w:bookmarkEnd w:id="168"/>
    <w:bookmarkStart w:name="z17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–0 тысяч тенге;</w:t>
      </w:r>
    </w:p>
    <w:bookmarkEnd w:id="169"/>
    <w:bookmarkStart w:name="z17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–21002 тысяч тенге;</w:t>
      </w:r>
    </w:p>
    <w:bookmarkEnd w:id="170"/>
    <w:bookmarkStart w:name="z17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–31987 тысяч тенге;</w:t>
      </w:r>
    </w:p>
    <w:bookmarkEnd w:id="171"/>
    <w:bookmarkStart w:name="z18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–0 тысяч тенге;</w:t>
      </w:r>
    </w:p>
    <w:bookmarkEnd w:id="172"/>
    <w:bookmarkStart w:name="z18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73"/>
    <w:bookmarkStart w:name="z18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174"/>
    <w:bookmarkStart w:name="z18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–0 тысяч тенге;</w:t>
      </w:r>
    </w:p>
    <w:bookmarkEnd w:id="175"/>
    <w:bookmarkStart w:name="z18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76"/>
    <w:bookmarkStart w:name="z18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77"/>
    <w:bookmarkStart w:name="z18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(профицит) – - 5085 тысяч тенге;</w:t>
      </w:r>
    </w:p>
    <w:bookmarkEnd w:id="178"/>
    <w:bookmarkStart w:name="z18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(использование профицита) – 5085 тысяч тенге;</w:t>
      </w:r>
    </w:p>
    <w:bookmarkEnd w:id="179"/>
    <w:bookmarkStart w:name="z18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180"/>
    <w:bookmarkStart w:name="z18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181"/>
    <w:bookmarkStart w:name="z19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-5085 тысяч тенге. </w:t>
      </w:r>
    </w:p>
    <w:bookmarkEnd w:id="182"/>
    <w:bookmarkStart w:name="z19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1-10. Утвердить бюджет Андас батырского сельского округа на 2021-2023 годы согласно приложению 11 соответственно, в том числе на 2021 год в следующих объемах:</w:t>
      </w:r>
    </w:p>
    <w:bookmarkEnd w:id="183"/>
    <w:bookmarkStart w:name="z19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-45127 тысяч тенге, в том числе:</w:t>
      </w:r>
    </w:p>
    <w:bookmarkEnd w:id="184"/>
    <w:bookmarkStart w:name="z19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–22700 тысяч тенге;</w:t>
      </w:r>
    </w:p>
    <w:bookmarkEnd w:id="185"/>
    <w:bookmarkStart w:name="z19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–100 тысяч тенге;</w:t>
      </w:r>
    </w:p>
    <w:bookmarkEnd w:id="186"/>
    <w:bookmarkStart w:name="z19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–0 тысяч тенге;</w:t>
      </w:r>
    </w:p>
    <w:bookmarkEnd w:id="187"/>
    <w:bookmarkStart w:name="z19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–22327тысяч тенге;</w:t>
      </w:r>
    </w:p>
    <w:bookmarkEnd w:id="188"/>
    <w:bookmarkStart w:name="z19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52006 тысяч тенге;</w:t>
      </w:r>
    </w:p>
    <w:bookmarkEnd w:id="189"/>
    <w:bookmarkStart w:name="z19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чистое бюджетное кредитование –0 тысяч тенге;</w:t>
      </w:r>
    </w:p>
    <w:bookmarkEnd w:id="190"/>
    <w:bookmarkStart w:name="z19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91"/>
    <w:bookmarkStart w:name="z20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192"/>
    <w:bookmarkStart w:name="z20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(профицит) – - 6879 тысяч тенге;</w:t>
      </w:r>
    </w:p>
    <w:bookmarkEnd w:id="193"/>
    <w:bookmarkStart w:name="z20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(использование профицита) – 6879 тысяч тенге;</w:t>
      </w:r>
    </w:p>
    <w:bookmarkEnd w:id="194"/>
    <w:bookmarkStart w:name="z20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195"/>
    <w:bookmarkStart w:name="z20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196"/>
    <w:bookmarkStart w:name="z20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-6879 тысяч тенге.</w:t>
      </w:r>
    </w:p>
    <w:bookmarkEnd w:id="197"/>
    <w:bookmarkStart w:name="z20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1-11. Утвердить бюджет Кенесского сельского округа на 2021-2023 годы согласно приложению 12 соответственно, в том числе на 2021 год в следующих объемах:</w:t>
      </w:r>
    </w:p>
    <w:bookmarkEnd w:id="198"/>
    <w:bookmarkStart w:name="z20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-37557 тысяч тенге, в том числе:</w:t>
      </w:r>
    </w:p>
    <w:bookmarkEnd w:id="199"/>
    <w:bookmarkStart w:name="z20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–3700 тысяч тенге;</w:t>
      </w:r>
    </w:p>
    <w:bookmarkEnd w:id="200"/>
    <w:bookmarkStart w:name="z20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–30 тысяч тенге;</w:t>
      </w:r>
    </w:p>
    <w:bookmarkEnd w:id="201"/>
    <w:bookmarkStart w:name="z21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–0 тысяч тенге;</w:t>
      </w:r>
    </w:p>
    <w:bookmarkEnd w:id="202"/>
    <w:bookmarkStart w:name="z21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–33827 тысяч тенге;</w:t>
      </w:r>
    </w:p>
    <w:bookmarkEnd w:id="203"/>
    <w:bookmarkStart w:name="z21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39759 тысяч тенге;</w:t>
      </w:r>
    </w:p>
    <w:bookmarkEnd w:id="204"/>
    <w:bookmarkStart w:name="z21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–0 тысяч тенге;</w:t>
      </w:r>
    </w:p>
    <w:bookmarkEnd w:id="205"/>
    <w:bookmarkStart w:name="z21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06"/>
    <w:bookmarkStart w:name="z215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207"/>
    <w:bookmarkStart w:name="z21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(профицит) – - 2202 тысяч тенге;</w:t>
      </w:r>
    </w:p>
    <w:bookmarkEnd w:id="208"/>
    <w:bookmarkStart w:name="z217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(использование профицита) – 2202 тысяч тенге;</w:t>
      </w:r>
    </w:p>
    <w:bookmarkEnd w:id="209"/>
    <w:bookmarkStart w:name="z218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210"/>
    <w:bookmarkStart w:name="z219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211"/>
    <w:bookmarkStart w:name="z220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-2202 тысяч тенге.</w:t>
      </w:r>
    </w:p>
    <w:bookmarkEnd w:id="212"/>
    <w:bookmarkStart w:name="z221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1-12. Утвердить бюджет Акерменского сельского округа на 2021-2023 годы согласно приложению 13 соответственно, в том числе на 2021 год в следующих объемах:</w:t>
      </w:r>
    </w:p>
    <w:bookmarkEnd w:id="213"/>
    <w:bookmarkStart w:name="z222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-25979тысяч тенге, в том числе;</w:t>
      </w:r>
    </w:p>
    <w:bookmarkEnd w:id="214"/>
    <w:bookmarkStart w:name="z223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–2960 тысяч тенге;</w:t>
      </w:r>
    </w:p>
    <w:bookmarkEnd w:id="215"/>
    <w:bookmarkStart w:name="z224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-50 тысяч тенге;</w:t>
      </w:r>
    </w:p>
    <w:bookmarkEnd w:id="216"/>
    <w:bookmarkStart w:name="z225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–0 тысяч тенге;</w:t>
      </w:r>
    </w:p>
    <w:bookmarkEnd w:id="217"/>
    <w:bookmarkStart w:name="z226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–22969 тысяч тенге;</w:t>
      </w:r>
    </w:p>
    <w:bookmarkEnd w:id="218"/>
    <w:bookmarkStart w:name="z227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–26884 тысяч тенге;</w:t>
      </w:r>
    </w:p>
    <w:bookmarkEnd w:id="219"/>
    <w:bookmarkStart w:name="z228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–0 тысяч тенге;</w:t>
      </w:r>
    </w:p>
    <w:bookmarkEnd w:id="220"/>
    <w:bookmarkStart w:name="z229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21"/>
    <w:bookmarkStart w:name="z230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222"/>
    <w:bookmarkStart w:name="z231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–0 тысяч тенге;</w:t>
      </w:r>
    </w:p>
    <w:bookmarkEnd w:id="223"/>
    <w:bookmarkStart w:name="z232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24"/>
    <w:bookmarkStart w:name="z233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225"/>
    <w:bookmarkStart w:name="z234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(профицит) – - 905 тысяч тенге;</w:t>
      </w:r>
    </w:p>
    <w:bookmarkEnd w:id="226"/>
    <w:bookmarkStart w:name="z235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(использование профицита) – 905 тысяч тенге;</w:t>
      </w:r>
    </w:p>
    <w:bookmarkEnd w:id="227"/>
    <w:bookmarkStart w:name="z236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228"/>
    <w:bookmarkStart w:name="z237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229"/>
    <w:bookmarkStart w:name="z238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-905 тысяч тенге</w:t>
      </w:r>
    </w:p>
    <w:bookmarkEnd w:id="230"/>
    <w:bookmarkStart w:name="z239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1-13. Утвердить бюджет Аспаринского сельского округа на 2021-2023 годы согласно приложению 14 соответственно, в том числе на 2021 год в следующих объемах:</w:t>
      </w:r>
    </w:p>
    <w:bookmarkEnd w:id="231"/>
    <w:bookmarkStart w:name="z240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-30394 тысяч тенге, в том числе:</w:t>
      </w:r>
    </w:p>
    <w:bookmarkEnd w:id="232"/>
    <w:bookmarkStart w:name="z241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–2030 тысяч тенге;</w:t>
      </w:r>
    </w:p>
    <w:bookmarkEnd w:id="233"/>
    <w:bookmarkStart w:name="z242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-30 тысяч тенге;</w:t>
      </w:r>
    </w:p>
    <w:bookmarkEnd w:id="234"/>
    <w:bookmarkStart w:name="z243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–0 тысяч тенге;</w:t>
      </w:r>
    </w:p>
    <w:bookmarkEnd w:id="235"/>
    <w:bookmarkStart w:name="z244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–28334 тысяч тенге;</w:t>
      </w:r>
    </w:p>
    <w:bookmarkEnd w:id="236"/>
    <w:bookmarkStart w:name="z245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31028 тысяч тенге;</w:t>
      </w:r>
    </w:p>
    <w:bookmarkEnd w:id="237"/>
    <w:bookmarkStart w:name="z246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–0 тысяч тенге;</w:t>
      </w:r>
    </w:p>
    <w:bookmarkEnd w:id="238"/>
    <w:bookmarkStart w:name="z247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39"/>
    <w:bookmarkStart w:name="z248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240"/>
    <w:bookmarkStart w:name="z249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–0 тысяч тенге;</w:t>
      </w:r>
    </w:p>
    <w:bookmarkEnd w:id="241"/>
    <w:bookmarkStart w:name="z250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42"/>
    <w:bookmarkStart w:name="z251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243"/>
    <w:bookmarkStart w:name="z252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(профицит) – - 634 тысяч тенге;</w:t>
      </w:r>
    </w:p>
    <w:bookmarkEnd w:id="244"/>
    <w:bookmarkStart w:name="z253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(использование профицита) – 634 тысяч тенге;</w:t>
      </w:r>
    </w:p>
    <w:bookmarkEnd w:id="245"/>
    <w:bookmarkStart w:name="z254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246"/>
    <w:bookmarkStart w:name="z255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247"/>
    <w:bookmarkStart w:name="z256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-634 тысяч тенге";</w:t>
      </w:r>
    </w:p>
    <w:bookmarkEnd w:id="2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8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М.Кокрекбаев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июля 2021 года №10-2</w:t>
            </w:r>
          </w:p>
        </w:tc>
      </w:tr>
    </w:tbl>
    <w:bookmarkStart w:name="z263" w:id="2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Актоганского сельского округа на 2021 год</w:t>
      </w:r>
    </w:p>
    <w:bookmarkEnd w:id="2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5"/>
        <w:gridCol w:w="695"/>
        <w:gridCol w:w="695"/>
        <w:gridCol w:w="7978"/>
        <w:gridCol w:w="22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31171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25711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25711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3"/>
        <w:gridCol w:w="1906"/>
        <w:gridCol w:w="1907"/>
        <w:gridCol w:w="4174"/>
        <w:gridCol w:w="291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4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34538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28056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28056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28056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5803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5803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-3367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3367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июля 2021 года №10-2</w:t>
            </w:r>
          </w:p>
        </w:tc>
      </w:tr>
    </w:tbl>
    <w:bookmarkStart w:name="z267" w:id="2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сельского округа на 2021 год</w:t>
      </w:r>
    </w:p>
    <w:bookmarkEnd w:id="2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9"/>
        <w:gridCol w:w="427"/>
        <w:gridCol w:w="343"/>
        <w:gridCol w:w="1021"/>
        <w:gridCol w:w="2233"/>
        <w:gridCol w:w="5194"/>
        <w:gridCol w:w="208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52954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27870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18860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17360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24974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24974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-8634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июля 2021 года №10-2</w:t>
            </w:r>
          </w:p>
        </w:tc>
      </w:tr>
    </w:tbl>
    <w:bookmarkStart w:name="z271" w:id="2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Меркенского сельского округа на 2021 год</w:t>
      </w:r>
    </w:p>
    <w:bookmarkEnd w:id="2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1"/>
        <w:gridCol w:w="415"/>
        <w:gridCol w:w="334"/>
        <w:gridCol w:w="992"/>
        <w:gridCol w:w="2169"/>
        <w:gridCol w:w="5047"/>
        <w:gridCol w:w="237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311479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104010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78800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207269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207269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июля 2021 года №10-2</w:t>
            </w:r>
          </w:p>
        </w:tc>
      </w:tr>
    </w:tbl>
    <w:bookmarkStart w:name="z275" w:id="2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Сарымолдаевского сельского округа на 2021 год</w:t>
      </w:r>
    </w:p>
    <w:bookmarkEnd w:id="2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8"/>
        <w:gridCol w:w="371"/>
        <w:gridCol w:w="1169"/>
        <w:gridCol w:w="488"/>
        <w:gridCol w:w="1139"/>
        <w:gridCol w:w="105"/>
        <w:gridCol w:w="6350"/>
        <w:gridCol w:w="1810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60287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32910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27177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27177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-8917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июля 2021 года №10-2</w:t>
            </w:r>
          </w:p>
        </w:tc>
      </w:tr>
    </w:tbl>
    <w:bookmarkStart w:name="z279" w:id="2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Ойталского сельского округа на 2021 год</w:t>
      </w:r>
    </w:p>
    <w:bookmarkEnd w:id="2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8"/>
        <w:gridCol w:w="4"/>
        <w:gridCol w:w="1268"/>
        <w:gridCol w:w="1261"/>
        <w:gridCol w:w="9"/>
        <w:gridCol w:w="6894"/>
        <w:gridCol w:w="193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47930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22734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18724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17449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25096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25096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25096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июля 2021 года №10-2</w:t>
            </w:r>
          </w:p>
        </w:tc>
      </w:tr>
    </w:tbl>
    <w:bookmarkStart w:name="z283" w:id="2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Рыскуловского сельского округа на 2021 год</w:t>
      </w:r>
    </w:p>
    <w:bookmarkEnd w:id="2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9"/>
        <w:gridCol w:w="427"/>
        <w:gridCol w:w="343"/>
        <w:gridCol w:w="1021"/>
        <w:gridCol w:w="2233"/>
        <w:gridCol w:w="5194"/>
        <w:gridCol w:w="208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46043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17995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17495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16695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8947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8947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8947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19001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19001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июля 2021 года №10-2</w:t>
            </w:r>
          </w:p>
        </w:tc>
      </w:tr>
    </w:tbl>
    <w:bookmarkStart w:name="z287" w:id="2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Таттинского сельского округа на 2021 год</w:t>
      </w:r>
    </w:p>
    <w:bookmarkEnd w:id="2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4"/>
        <w:gridCol w:w="4"/>
        <w:gridCol w:w="1235"/>
        <w:gridCol w:w="1227"/>
        <w:gridCol w:w="9"/>
        <w:gridCol w:w="6712"/>
        <w:gridCol w:w="220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221300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218340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218340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июля 2021 года №10-2</w:t>
            </w:r>
          </w:p>
        </w:tc>
      </w:tr>
    </w:tbl>
    <w:bookmarkStart w:name="z291" w:id="2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Акаралского сельского округа на 2021 год</w:t>
      </w:r>
    </w:p>
    <w:bookmarkEnd w:id="2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5"/>
        <w:gridCol w:w="695"/>
        <w:gridCol w:w="695"/>
        <w:gridCol w:w="7978"/>
        <w:gridCol w:w="22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27849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22949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22949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3"/>
        <w:gridCol w:w="1906"/>
        <w:gridCol w:w="1907"/>
        <w:gridCol w:w="4174"/>
        <w:gridCol w:w="291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29195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21363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21363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21363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7172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7172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4628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-1346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июля 2021 года №10-2</w:t>
            </w:r>
          </w:p>
        </w:tc>
      </w:tr>
    </w:tbl>
    <w:bookmarkStart w:name="z295" w:id="2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Суртаского сельского округа на 2021 год</w:t>
      </w:r>
    </w:p>
    <w:bookmarkEnd w:id="2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5"/>
        <w:gridCol w:w="695"/>
        <w:gridCol w:w="695"/>
        <w:gridCol w:w="7978"/>
        <w:gridCol w:w="22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27246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23666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23666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3"/>
        <w:gridCol w:w="1906"/>
        <w:gridCol w:w="1907"/>
        <w:gridCol w:w="4174"/>
        <w:gridCol w:w="291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29311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23434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23434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23434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5211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5211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-2065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июля 2021 года №10-2</w:t>
            </w:r>
          </w:p>
        </w:tc>
      </w:tr>
    </w:tbl>
    <w:bookmarkStart w:name="z299" w:id="2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Жанатоганского сельского округа на 2021 год</w:t>
      </w:r>
    </w:p>
    <w:bookmarkEnd w:id="2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5"/>
        <w:gridCol w:w="695"/>
        <w:gridCol w:w="695"/>
        <w:gridCol w:w="7978"/>
        <w:gridCol w:w="22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26902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21002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21002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3"/>
        <w:gridCol w:w="1906"/>
        <w:gridCol w:w="1907"/>
        <w:gridCol w:w="4174"/>
        <w:gridCol w:w="291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31987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25009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25009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25009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6305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6305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-5085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5085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июля 2021 года №10-2</w:t>
            </w:r>
          </w:p>
        </w:tc>
      </w:tr>
    </w:tbl>
    <w:bookmarkStart w:name="z303" w:id="2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Андас батырского сельского округа на 2021 год</w:t>
      </w:r>
    </w:p>
    <w:bookmarkEnd w:id="2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5"/>
        <w:gridCol w:w="695"/>
        <w:gridCol w:w="695"/>
        <w:gridCol w:w="7978"/>
        <w:gridCol w:w="22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45127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22327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22327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3"/>
        <w:gridCol w:w="1906"/>
        <w:gridCol w:w="1907"/>
        <w:gridCol w:w="4174"/>
        <w:gridCol w:w="291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52006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30856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30856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30856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20489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20489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4909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13264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-6879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6879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июля 2021 года №10-2</w:t>
            </w:r>
          </w:p>
        </w:tc>
      </w:tr>
    </w:tbl>
    <w:bookmarkStart w:name="z307" w:id="2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Кенеского сельского округа на 2021 год</w:t>
      </w:r>
    </w:p>
    <w:bookmarkEnd w:id="2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5"/>
        <w:gridCol w:w="695"/>
        <w:gridCol w:w="695"/>
        <w:gridCol w:w="7978"/>
        <w:gridCol w:w="22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37557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33827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33827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3"/>
        <w:gridCol w:w="1906"/>
        <w:gridCol w:w="1907"/>
        <w:gridCol w:w="4174"/>
        <w:gridCol w:w="291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39759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34599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34599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24023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10576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-2202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июля 2021 года №10-2</w:t>
            </w:r>
          </w:p>
        </w:tc>
      </w:tr>
    </w:tbl>
    <w:bookmarkStart w:name="z311" w:id="2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Акерменского сельского округа на 2021 год</w:t>
      </w:r>
    </w:p>
    <w:bookmarkEnd w:id="2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8"/>
        <w:gridCol w:w="4"/>
        <w:gridCol w:w="1268"/>
        <w:gridCol w:w="1261"/>
        <w:gridCol w:w="9"/>
        <w:gridCol w:w="6894"/>
        <w:gridCol w:w="193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25979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22969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22969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июля 2021 года №10-2</w:t>
            </w:r>
          </w:p>
        </w:tc>
      </w:tr>
    </w:tbl>
    <w:bookmarkStart w:name="z315" w:id="2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Аспаринского сельского округа на 2021 год</w:t>
      </w:r>
    </w:p>
    <w:bookmarkEnd w:id="2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8"/>
        <w:gridCol w:w="371"/>
        <w:gridCol w:w="1169"/>
        <w:gridCol w:w="488"/>
        <w:gridCol w:w="1139"/>
        <w:gridCol w:w="88"/>
        <w:gridCol w:w="6366"/>
        <w:gridCol w:w="1811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30394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28334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28334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