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7a59" w14:textId="c7b7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Жамбылского районного маслихата Жамбылской области "О бюджете сельских округов Жамбылского района на 2021-2023 годы" от 28 декабря 2020 года №75-2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22 октября 2021 года № 75-2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Жамбылский районный маслихат Жамбылской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Жамбылской области "О бюджете сельских округов Жамбылского района на 2021-2023 годы" от 28 декабря 2020 года №75-2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№4878</w:t>
      </w:r>
      <w:r>
        <w:rPr>
          <w:rFonts w:ascii="Times New Roman"/>
          <w:b w:val="false"/>
          <w:i w:val="false"/>
          <w:color w:val="000000"/>
          <w:sz w:val="28"/>
        </w:rPr>
        <w:t xml:space="preserve">) следующие изменения:  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сельских округов на 2021-2023 годы согласно приложениям 1, 2, 3, 4, 5, 6, 7, 8, 9, 10, 11, 12, 13, 14, 15, 16 и 17 к настоящему решению соответственно, в том числе на 2021 год в следующих объемах":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по Ассинскому сельскому округу: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118 773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28 847 тыс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89 926 тыс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126 979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-8 206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8 206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8 206 тыс тенге.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по Айшабибинскому сельскому округу: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95 049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8 167 тыс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86 882 тыс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98 483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-3 434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3 434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3 434 тыс тенге.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по Акбастаускому сельскому округу: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122 445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3 080 тыс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119 365 тыс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124 715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-2 270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2 270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2 270 тыс тенге.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по Акбулымскому сельскому округу: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67 681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4 745 тыс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 тыс тенге: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62 816 тыс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68 937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-1 256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1 256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1 256 тыс тенге.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по Бесагашскому сельскому округу: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81 188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9 765 тыс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270 тыс тенге: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0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71 153 тыс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83 510 тысяч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-2 322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2 322 тысяч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2 322 тыс тенге.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по Гродиковскому сельскому округу: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165 129 тысяч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8 536 тыс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246 тыс тенге: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0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156 347 тыс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169 573 тысяч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-4 444 тысяч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4 444 тысяч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4 444 тыс тенге.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по Жамбылскому сельскому округу: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133 382 тысяч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11 093 тыс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0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122 289 тыс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138 018 тысяч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-4636 тысяч тенге;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4 636 тысяч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4 636 тыс тенге.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по Каройскому сельскому округу: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130 936 тысяч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9 024 тыс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0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121 912 тыс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134 745 тысяч тенге;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-3 809 тысяч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3 809 тысяч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3 809 тыс тенге.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по Кызылкайнарскому сельскому округу: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86 425 тысяч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6 224 тыс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0 тысяч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80 201 тыс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88 182 тысяч тенге;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-1 757 тысяч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1 757 тысяч тенге;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1 757 тыс тенге.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по Каратюбинскому сельскому округу: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87 846 тысяч тенге;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35 674 тыс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0 тысяч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52 172 тыс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92 460 тысяч тенге;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-4 614 тысяч тенге;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4 614 тысяч тенге;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4 614 тыс тенге.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по Каракемерскому сельскому округу: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42 657 тысяч тенге;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3 311 тыс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0 тысяч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39 346 тыс тенге;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44 154 тысяч тенге;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-1 497 тысяч тенге;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1 497 тысяч тенге;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1 497 тыс тенге.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по Колькайнарскому сельскому округу: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57 772 тысяч тенге;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4 866 тыс тенге;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 тенге;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0 тысяч тенге;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52 906 тыс тенге;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59 734 тысяч тенге;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-1 962 тысяч тенге;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1 962 тысяч тенге;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1 962 тыс тенге.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по Орнекскому сельскому округу: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151 029 тысяч тенге;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4 065 тыс тенге;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 тенге;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0 тысяч тенге;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146 964 тыс тенге;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153 962 тысяч тенге;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-2 933 тысяч тенге;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2 933 тысяч тенге;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2 933 тыс тенге.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по Карасускому сельскому округу: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91 348 тысяч тенге;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3 077 тыс тенге;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 тенге;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0 тысяч тенге;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88 271 тыс тенге;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91 538 тысяч тенге;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-190 тысяч тенге;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190 тысяч тенге;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190 тыс тенге.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по Полаткощинскому сельскому округу: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90 990 тысяч тенге;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26 282 тыс тенге;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 тенге;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0 тысяч тенге;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64 708 тыс тенге;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94 344 тысяч тенге;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-3 354 тысяч тенге;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3 354 тысяч тенге;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3 354 тыс тенге.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1.16. по Ерназарскому сельскому округу: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101 663 тысяч тенге;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1 308 тыс тенге;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 тенге;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0 тысяч тенге;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100 355 тыс тенге;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102 383 тысяч тенге;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-720 тысяч тенге;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720 тысяч тенге;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720 тыс тенге.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1.17. по Тогызтараускому сельскому округу: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65 317 тысяч тенге;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838 тыс тенге;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 тенге;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0 тысяч тенге;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64 479 тыс тенге;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65 714 тысяч тенге;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-397 тысяч тенге;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397 тысяч тенге; 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397 тыс тенге.</w:t>
      </w:r>
    </w:p>
    <w:bookmarkEnd w:id="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к настоящему решению.</w:t>
      </w:r>
    </w:p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3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октября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года № 75-2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75-2</w:t>
            </w:r>
          </w:p>
        </w:tc>
      </w:tr>
    </w:tbl>
    <w:bookmarkStart w:name="z326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Ассинского сельского округа на 2021 год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3844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-8206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октября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года № 75-2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75-2</w:t>
            </w:r>
          </w:p>
        </w:tc>
      </w:tr>
    </w:tbl>
    <w:bookmarkStart w:name="z333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Айшабибинского сельского округа на 2021 год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1712"/>
        <w:gridCol w:w="538"/>
        <w:gridCol w:w="1695"/>
        <w:gridCol w:w="23"/>
        <w:gridCol w:w="3990"/>
        <w:gridCol w:w="307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86882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-3434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октября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75-2</w:t>
            </w:r>
          </w:p>
        </w:tc>
      </w:tr>
    </w:tbl>
    <w:bookmarkStart w:name="z340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Акбастауского сельского округа на 2021 год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5"/>
        <w:gridCol w:w="7"/>
        <w:gridCol w:w="1796"/>
        <w:gridCol w:w="3"/>
        <w:gridCol w:w="1796"/>
        <w:gridCol w:w="4168"/>
        <w:gridCol w:w="321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122445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119365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119365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октября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75-2</w:t>
            </w:r>
          </w:p>
        </w:tc>
      </w:tr>
    </w:tbl>
    <w:bookmarkStart w:name="z347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Акбулымского сельского округа на 2021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5"/>
        <w:gridCol w:w="7"/>
        <w:gridCol w:w="1796"/>
        <w:gridCol w:w="3"/>
        <w:gridCol w:w="1796"/>
        <w:gridCol w:w="4168"/>
        <w:gridCol w:w="321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67681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62816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62816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пуктов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2021 года № 75-2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75-2</w:t>
            </w:r>
          </w:p>
        </w:tc>
      </w:tr>
    </w:tbl>
    <w:bookmarkStart w:name="z354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2021 год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3844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октября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года № 75-2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75-2</w:t>
            </w:r>
          </w:p>
        </w:tc>
      </w:tr>
    </w:tbl>
    <w:bookmarkStart w:name="z361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Гродиковского сельского округа на 2021 год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680"/>
        <w:gridCol w:w="1680"/>
        <w:gridCol w:w="4695"/>
        <w:gridCol w:w="30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октября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75-2</w:t>
            </w:r>
          </w:p>
        </w:tc>
      </w:tr>
    </w:tbl>
    <w:bookmarkStart w:name="z368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133382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-4636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2021 года № 75-2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75-2</w:t>
            </w:r>
          </w:p>
        </w:tc>
      </w:tr>
    </w:tbl>
    <w:bookmarkStart w:name="z375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Каройского сельского округа на 2021 год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680"/>
        <w:gridCol w:w="1680"/>
        <w:gridCol w:w="4695"/>
        <w:gridCol w:w="30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октября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75-2</w:t>
            </w:r>
          </w:p>
        </w:tc>
      </w:tr>
    </w:tbl>
    <w:bookmarkStart w:name="z382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Кызылкайнарского сельского округа на 2021 год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777"/>
        <w:gridCol w:w="558"/>
        <w:gridCol w:w="1760"/>
        <w:gridCol w:w="24"/>
        <w:gridCol w:w="3673"/>
        <w:gridCol w:w="319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86425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80201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80201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88182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72184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72184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71339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-1757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октября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75-2</w:t>
            </w:r>
          </w:p>
        </w:tc>
      </w:tr>
    </w:tbl>
    <w:bookmarkStart w:name="z389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2021 год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86"/>
        <w:gridCol w:w="10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-4614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октября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75-2</w:t>
            </w:r>
          </w:p>
        </w:tc>
      </w:tr>
    </w:tbl>
    <w:bookmarkStart w:name="z396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2021 год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3844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октября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75-2</w:t>
            </w:r>
          </w:p>
        </w:tc>
      </w:tr>
    </w:tbl>
    <w:bookmarkStart w:name="z403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Колькайнарского сельского округа на 2021 год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3844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октября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75-2</w:t>
            </w:r>
          </w:p>
        </w:tc>
      </w:tr>
    </w:tbl>
    <w:bookmarkStart w:name="z410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Орнекского сельского округа на 2021 год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680"/>
        <w:gridCol w:w="1680"/>
        <w:gridCol w:w="4695"/>
        <w:gridCol w:w="30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октября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75-2</w:t>
            </w:r>
          </w:p>
        </w:tc>
      </w:tr>
    </w:tbl>
    <w:bookmarkStart w:name="z417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2021 год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3844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мераприятий на местном уровне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октября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2020 года № 75-2</w:t>
            </w:r>
          </w:p>
        </w:tc>
      </w:tr>
    </w:tbl>
    <w:bookmarkStart w:name="z424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Полаткощинского сельского округа на 2021 год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680"/>
        <w:gridCol w:w="1680"/>
        <w:gridCol w:w="4695"/>
        <w:gridCol w:w="30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2021 года № 75-2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75-2</w:t>
            </w:r>
          </w:p>
        </w:tc>
      </w:tr>
    </w:tbl>
    <w:bookmarkStart w:name="z431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Ерназарского сельского округа на 2021 год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680"/>
        <w:gridCol w:w="1670"/>
        <w:gridCol w:w="9"/>
        <w:gridCol w:w="4695"/>
        <w:gridCol w:w="30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октября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75-2</w:t>
            </w:r>
          </w:p>
        </w:tc>
      </w:tr>
    </w:tbl>
    <w:bookmarkStart w:name="z438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Тогызтарауского сельского округа на 2021 год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680"/>
        <w:gridCol w:w="1680"/>
        <w:gridCol w:w="4695"/>
        <w:gridCol w:w="30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 сумма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