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ee7" w14:textId="7494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2021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