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aae03" w14:textId="adaae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Комитета государственных доходов Министерства финансов Республики Казахстан от 7 сентября 2016 года № 522 "Об утверждении положений Департаментов государственных доходов Комитета государственных доходов Министерства финансов Республики Казахстан по областям, городам республиканского значения и столицы и их территориальных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государственных доходов Министерства финансов Республики Казахстан от 21 октября 2021 года № 654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государственных доходов Министерства финансов Республики Казахстан от 7 сентября 2016 года № 522 "Об утверждении положений Департаментов государственных доходов Комитета государственных доходов Министерства финансов Республики Казахстан по областям, городам республиканского значения и столицы и их территориальных органов"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2–1) следующего содержания: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Положение об Управлении государственных доходов по городу Косшы Департамента государственных доходов по Акмолинской области Комитета государственных доходов Министерства финансов Республики Казахстан согласно приложению 2-1 к настоящему приказу;";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Акмолинской области Комитета государственных доходов Министерства финансов Республики Казахстан, утвержденном согласно приложению 1 к указанному приказу: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 – территориальных органов Департамента: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Управление государственных доходов по городу Косшы Департамента государственных доходов по Акмолинской области Комитета государственных доходов Министерства финансов Республики Казахстан.";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2-1 в редакции согласно приложению к настоящему приказу;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Аққулы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согласно приложению 180 к указанному приказу: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Управления: почтовый индекс 140700, Республика Казахстан, Павлодарская область, район Аққулы, село Аққулы, улица Всеволода Иванова, строение 92;";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Туркестанской области Комитета государственных доходов Министерства финансов Республики Казахстан, утвержденном согласно приложению 200 к указанному приказу: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Департамента: почтовый индекс 161200, Республика Казахстан, Туркестанская область, город Туркестан, район АДЦ, 160 квартал, пересечение улиц 11 и 38, здание № 5.".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управлению Комитета государственных доходов Министерства финансов Республики Казахстан (Абдрахманов О.А.) в установленном законодательством порядке обеспечить включение и официальное опубликование в Эталонном контрольном банке нормативных правовых актов Республики Казахстан.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Руководителям Департаментов государственных доходов по Акмолинской, Павлодарской и Туркестанской областям (далее – Департаменты) в установленном законодательством порядке: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меры, необходимые для реализации настоящего приказа;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приказа на интернет-ресурсе Департаментов.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Организационно-контрольному управлению Департамента кадров и внутреннего администрирования (Кабдуакасову А.Ы.) настоящий приказ довести до сведения Департамента.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Комитета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Алтынбаев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Комитета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2016 года № 522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государственных доходов по городу Косшы Департамента государственных доходов по Акмолинской области Комитета государственных доходов Министерства финансов Республики Казахстан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государственных доходов по городу Косшы Департамента государственных доходов по Акмолинской области Комитета государственных доходов Министерства финансов Республики Казахстан (далее – Управление) является территориальным органом Комитета государственных доходов Министерства финансов Республики Казахстан (далее –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социальных платежей и иных функций в соответствии с законодательством Республики Казахстан.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утверждается в соответствии с законодательством Республики Казахстан.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Управления: почтовый индекс 010078, Республика Казахстан, Акмолинская область, город Косшы, улица Республики, 3/3.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"Управление государственных доходов по городу Косшы Департамента государственных доходов по Акмолинской области Комитета государственных доходов Министерства финансов Республики Казахстан".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34"/>
    <w:bookmarkStart w:name="z43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Управления: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полноты и своевременности поступления налогов и обязательных платежей в бюджет;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полноты и своевременности исчисления, удержания и перечисления социальных платежей в соответствии с законодательством Республики Казахстан;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выполнение иных задач, предусмотренных законодательством Республики Казахстан.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Управления: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за соблюдением налогового законодательства;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положений международных договоров в порядке, установленном налоговым законодательством Республики Казахстан и соответствующими международными договорами;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выполнения международных обязательств Республики Казахстан в пределах компетенции Управления;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налогового администрирования;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налогового контроля в соответствии с налоговым законодательством Республики Казахстан;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государственных услуг в соответствии со стандартами и регламентами оказания государственных услуг;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использование системы управления рисками;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сотрудничество с органами иностранных государств и международными организациями в соответствии с международными договорами Республики Казахстан;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вынесение налогового приказа о взыскании задолженности физического лица в порядке, определенном налоговым законодательством Республики Казахстан;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принятие решений об изменении срока исполнения налогового обязательства по уплате налогов и (или) плат, а также решений об отказе в изменении срока исполнения налогового обязательства по уплате налогов и (или) плат в соответствии с налоговым законодательством Республики Казахстан;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в пределах компетенции маркировки и прослеживаемости товаров в соответствии с утвержденными порядками;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ведение реестров участников оборота товаров, подлежащих маркировке и прослеживаемости;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иных функций, предусмотренных законодательством Республики Казахстан.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Управления: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иные права и обязанности в соответствии с законодательством Республики Казахстан.</w:t>
      </w:r>
    </w:p>
    <w:bookmarkEnd w:id="79"/>
    <w:bookmarkStart w:name="z8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Управления осуществляет следующие полномочия: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штатное расписание Управления в пределах лимита штатной численности Управления;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дисциплинарной ответственности в установленном законодательством Республики Казахстан порядке;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Управления;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по противодействию коррупции;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достоверность информации, предоставляемой в Департамент;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компетенции подписывает акты Управления;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Управления во всех государственных органах и иных организациях;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Казахстан.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96"/>
    <w:bookmarkStart w:name="z105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Управлением, относится к республиканской собственности.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101"/>
    <w:bookmarkStart w:name="z11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Управления осуществляется в соответствии с законодательством Республики Казахстан.</w:t>
      </w:r>
    </w:p>
    <w:bookmarkEnd w:id="10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