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4c7" w14:textId="a505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9 июля 2021 года № 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2021 года № 468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218–1)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"218-1) Положение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218-1 к настоящему приказу;";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218-1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законодательстве порядке обеспечить включение и официальное опубликование в Эталонном контрольном банке нормативных правовых актов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Комитета по областям, городам республиканского значения и столице и их территориальных органов в установленном законодательством порядке: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(Кабдуакасову А.Ы.) настоящий приказ довести до сведения Департамента.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Инкербаев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организационно–правовой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почтовый индекс 161200, Республика Казахстан, Туркестанская область, город Туркестан, проспект Таукехан, дом 278B.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обязательных платежей в бюджет;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предусмотренных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налогового законодательства;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законодательством Республики Казахстан и соответствующими международными договорами;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международных обязательств Республики Казахстан в пределах компетенции Управления;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налогового администрирования;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контроля в соответствии с налоговым законодательством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со стандартами и регламентами оказания государственных услуг;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управления рисками;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налогового приказа о взыскании задолженности физического лица в порядке, определенном налоговым законодательством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изменении срока исполнения налогового обязательства по уплате налогов и (или) плат, а также решений об отказе в изменении срока исполнения налогового обязательства по уплате налогов и (или) плат в соответствии с налоговым законодательством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компетенции маркировки и прослеживаемости товаров в соответствии с утвержденными порядками;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реестров участников оборота товаров, подлежащих маркировке и прослеживаемости;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осуществляет следующие полномочия: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