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46100" w14:textId="36461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Министра финансов Республики Казахстан от 14 июня 2016 года № 306 "Об утверждении Положения о Комитете государственных доходов Министерства финансов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20 октября 2021 года № 1084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14 июня 2016 года № 306 "Об утверждении Положения о Комитете государственных доходов Министерства финансов Республики Казахстан"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Комитете государственных доходов Министерства финансов Республики Казахстан,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республиканских государственных учреждений Комитета государственных доходов Министерства финансов Республики Казахстан: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1.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 государственных учреждений – территориальных органов Комитета государственных доходов Министерства финансов Республики Казахстан: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следующего содержания: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Управление государственных доходов по городу Косшы Департамента государственных доходов по Акмолинской области Комитета государственных доходов Министерства финансов Республики Казахстан.".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подписания.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