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9f3f5" w14:textId="969f3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финансов Республики Казахстан от 18 сентября 2014 года № 403 "Некоторые вопросы Единой бюджетной классификации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16 июля 2021 года № 687. Отменен приказом Министра финансов Республики Казахстан от 4 апреля 2025 года № 149.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приказом Министра финансов РК от 04.04.2025 </w:t>
      </w:r>
      <w:r>
        <w:rPr>
          <w:rFonts w:ascii="Times New Roman"/>
          <w:b w:val="false"/>
          <w:i w:val="false"/>
          <w:color w:val="ff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18 сентября 2014 года № 403 "Некоторые вопросы Единой бюджетной классификации Республики Казахстан" (зарегистрирован в Реестре государственной регистрации нормативных правовых актов под № 9756)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Единой бюджетной классификации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утвержденной указанным приказом: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классификации расходов бюджета: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01 "Государственные услуги общего характера":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3 "Внешнеполитическая деятельность":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624 "Агентство Республики Казахстан по противодействию коррупции (Антикоррупционная служба)":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бюджетной программой 159 следующего содержания: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"159 Обеспечение проведения исследований социально-экономического положения Республики Казахстан в рамках сотрудничества между Республикой Казахстан и Организацией экономического сотрудничества и развития".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