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0764b" w14:textId="cd076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собраний местных сообществ сельских округов Уйгурского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Уйгурского района Алматинской области от 23 сентября 2021 года № 7-12-59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Казахстан", приказом Министра национальной экономики Республики Казахстан от 7 августа 2017 года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регламента собрания местного сообщества" Уйгурский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регламенты собраний местных сообществ Аватского, Актамского, Бахарского, Дардамтинского, Калжатского, Кетпенского, Мало-Диханского, Кыргызсайского, Сумбинского, Таскарасуского, Тиирменского, Больше-Аксуского, Шарынского, Чунджинского сельских округов Уйгурского района (далее – сельский округ)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Уйгурского районного маслихата от 31 мая 2018 года №6-33-198 "Об утверждении Регламентов собраний местных сообществ сельских округов Уйгурского района" (зарегистрирован в Реестре государственной регистрации нормативно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4748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вводится в действие по истечении десяти каландарных дней после дня его первого официального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Cекретарь Уйгурского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Есжан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Уйгурского районного маслихата от "23" сентября 2021 года № 7-12-59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Регламенты собраний местных сообществ сельских округов Уйгурского района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Типовой регламент собрания местного сообщества (далее – Типовой регламент)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 (далее – Закон).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которые используются в настоящем Регламенте: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собрание местного сообщества (далее – собрание) – участие представителей местного сообщества, делегированных сходом местного сообщества, в решении текущих вопросов местного значения в пределах и порядке, установленных законодательством Республики Казахстан;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вопросы местного значения – вопросы деятельности области, района, города, района в городе, сельского округа, поселка и села, не входящего в состав сельского округа,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административно-территориальной единицы;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местное самоуправление – деятельность, осуществляемая населением непосредственно, а также через маслихаты и другие органы местного самоуправления, направленная на самостоятельное решение вопросов местного значения под свою ответственность, в порядке, определяемом Законом, иными нормативными правовыми актами;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член собрания местного сообщества – представитель местного сообщества, делегированный сходом местного сообщества, в решении текущих вопросов местного значения в пределах и порядке, установленных законодательством Республики Казахстан.</w:t>
      </w:r>
    </w:p>
    <w:bookmarkEnd w:id="12"/>
    <w:bookmarkStart w:name="z2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созыва собрания местного сообщества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Собрание проводится по текущим вопросам местного значения: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сельского округа и отчета об исполнении бюджета;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аппарата акима сельского округа по управлению коммунальной собственностью сельского округа (коммунальной собственностью местного самоуправления);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сельского округа;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сельского округа;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Уйгурского района кандидатур на должность акима сельского округа для дальнейшего внесения в районную избирательную комиссию для регистрации в качестве кандидата в акимы сельского округа;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сельского округа;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Собрание может созываться акимом сельского округа самостоятельно либо по инициативе не менее десяти процентов членов собрания, делегированных сходом местного сообщества (далее – члены собрания), но не реже одного раза в квартал.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Инициаторы собрания в произвольной форме письменно обращаются акиму сельского округа с указанием повестки дня.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сельского округа в течение трех рабочих дней рассматривает письменное обращение и принимает решение о созыве собрания с указанием места и времени созыва.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способами, за исключением случая,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подпунктом 4-3)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39-3 Закона, согласно которому о времени, месте созыва собрания местного сообщества члены собрания местного сообщества оповещаются не позднее чем за три календарных дня до дня его проведения.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сельского округа не позднее, чем за пять календарных дней до созыва собрания представляет членам собрания и акиму сельского округа необходимые материалы в письменном виде или в форме электронного документа.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началом созыва собрания аппаратом акима сельского округа проводится регистрация присутствующих членов собрания, ее результаты оглашаются акимом сельского округа или уполномоченным им лицом перед началом созыва собрания и заносятся в протокол собрания с указанием места и времени проведения созыва.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Созыв собрания считается состоявшимся при участии в нем не менее половины членов собрания.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Созыв собрания открывается акимом сельского округа или уполномоченным им лицом.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ведения созыва собрания открытым голосованием избираются председатель и секретарь собрания.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Повестка дня собрания формируется аппаратом акима сельского округа на основе предложений, вносимых членами собрания, акимом сельского округа.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повестку дня включаются вопросы о ходе и (или) исполнения решений, принятых на предыдущих созывах собрании.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может быть дополнена и изменена при ее обсуждении.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утверждается собранием.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Голосование по каждому вопросу повестки дня проводится раздельно. Вопрос считается внесенным в повестку дня, если за него проголосовало большинство присутствующих членов собрания.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 созыв собрания могут приглашаться депутаты Уйгурского районного маслихата, представители аппарата акима Уйгурского района, государственных учреждений и предприятий, а также физических и юридических лиц, вопросы которых рассматриваются на созыве собрания. Также на созыве собрания могут присутствовать представители средств массовой информации и общественных объединений.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Приглашенные лица, указанные в части первой настоящего пункта, не являются членами собрания и не участвуют в голосовании при принятии решений.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Регламент выступлений на созывах собрании для докладов, содокладов, выступлений в прениях и по порядку ведения созыва собрания определяется председателем. Докладчикам и содокладчикам отводится время для ответов на вопросы. В случае если выступающий превысил отведенное время,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выступления.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собрания может выступить по одному и тому же вопросу не более двух раз. Не считаются выступлениями в прениях обращения членов собрания, выступления для дачи пояснений и ответов на вопросы. Вопросы докладчикам задаются в письменном или устном виде. Письменные вопросы предоставляются председателю собрания и оглашаются на созыве собрании.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собрания может объявлять перерывы по собственной инициативе или по мотивированному предложению членов собрания.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 собрания отводится время для выступления членов собрания с краткими заявлениями и сообщениями, прения по которым не открываются.</w:t>
      </w:r>
    </w:p>
    <w:bookmarkEnd w:id="45"/>
    <w:bookmarkStart w:name="z55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принятия решений собранием местного сообщества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Собрание в рамках своих полномочий принимает решения большинством голосов присутствующих на созыве членов собрания.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сельского округа, за исключением случаев, когда протокол содержит решение собрания местного сообщества об инициировании вопроса о прекращении полномочий акима сельского округа.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собрания местного сообщества с решением об инициировании вопроса о прекращении полномочий акима сельского округа подписывается председателем и секретарем собрания и в течение пяти рабочих дней передается на рассмотрения в Уйгурский районный маслихат.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Решения, принятые собранием, рассматриваются акимом сельского округа в срок не более пяти рабочих дней.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сельского округа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Главой 2 настоящего Типового Регламента.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сельского округа, вопрос разрешается вышестоящим акимом после его предварительного обсуждения на заседании Уйгурского районного маслихата.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Результаты рассмотрения акимом сельского округа решений собрания доводятся аппаратом акима сельского округа до членов собрания в течение пяти рабочих дней.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Органы местного государственного управления и самоуправления, должностные лица в пределах полномочий обеспечивают исполнение решений, принятых на созыве собрании и одобренных акимом сельского округа.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Решения, принятые на созыве собрания, распространяются аппаратом акима сельского округа через средства массовой информации или иными способами.</w:t>
      </w:r>
    </w:p>
    <w:bookmarkEnd w:id="62"/>
    <w:bookmarkStart w:name="z72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Контроль за исполнением решений собрания местного сообщества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 собрании регулярно заслушиваются информации лиц ответственных за исполнение решений собрания.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случае неисполнения или некачественного исполнения решений, соответствующая информация вносится в протокол, который председателем собрания направляется акиму Уйгурского района или вышестоящим руководителям должностных лиц ответственных за исполнение решений собрания.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повторного неисполнения или некачественного исполнения принятых решений, собрание инициирует вопрос об ответственности должностных лиц перед акимом Уйгурского района или вышестоящим руководством соответствующих должностных лиц.</w:t>
      </w:r>
    </w:p>
    <w:bookmarkEnd w:id="6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