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2bec" w14:textId="be62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Кербулакскому району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6 сентября 2021 года № 11-55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Кербулакскому району на 2021-2022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заместителю акима Кербулакского района Н. Кенебаеву.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Кербулакского районного маслихата от "6" сентября 2021 года № 11-55 "Об утверждении Плана по управлению пастбищами и их использованию по Кербулакскому району на 2021-2022 годы"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Кербулакскому району на 2021-2022 годы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Кербулакскому району на 2021-2022 годы (далее-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Казахстан,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использование пастбищ" (зарегистрирован в Реестре государственной регистрации нормативных правовых актов №15090),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внешных и внутренных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 пользователей к водоисточникам (озерам, рекам, прудам, копаниям, орасительным или обводнительным каналам, трубчатым или шахтным колодцам)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передвижение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в численности поголовья сельскохозяйственных животных с указанием их владельцев, пастбищепользователей, физических и (или) юридических лиц, данных о количество гуртов, отар, табунов, сформированных по видам и половозрастным группам сельскохозяйственных животных, сведений формировании поголовья сельскохозяйственных животных, для выпаса на отгонных пастбищах, особенностей выпаса сельскохозяйственных животных, на культурных и аридных пастбищах, сведений о сервитутах для прогона скота и иных данных , предоставленных государственными органами, физическими и (или) юридическими лицами.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Кербулакском районе имеются 15 сельских округов, 63 населенных пунктов.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Кербулакского района 1149301 гектаров, из них пастбищные земли 778419 гектаров, обводненные земли 6421 гектаров.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расположен в зоне недостаточного выпадения осадков, малоснежном и недастаточно влажном регионе области. Среднегодовая температура воздуха в январе -14,9С, в июле +22,5С. Средний размер осадков составляет 40 миллиметров, а годовой 300 миллиметров.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120 видов. Самые распростаненные из них верблюжья колючка и полынь горькая.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верхнего слоя почвы обусловлено климатическими залежами глубинных вод и рельефными типами почв. На хребтах горы Матай, расположенной на юге, образован чернозем, основу которого составляют остатки горных трав. Эта почва хорошего качества, плодородная, содержащая 4,2% гумуса. Для использования почвы в зерноводстве необходима агротехника возделывания.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15 ветеринарных пунктов, 16 скотомогильников, 1 скотобойня и 27 сибирских захоронений.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Кербулакскому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2021-2022 годы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Кербулакского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Кербулакскому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2021-2022 годы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Кербулакскому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2021-2022 годы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Кербулакскому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2021-2022 годы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Кербулакскому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2021-2022 годы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Кербулакскому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2021-2022 годы</w:t>
            </w:r>
          </w:p>
        </w:tc>
      </w:tr>
    </w:tbl>
    <w:bookmarkStart w:name="z5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Кербулакскому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2021-2022 годы</w:t>
            </w:r>
          </w:p>
        </w:tc>
      </w:tr>
    </w:tbl>
    <w:bookmarkStart w:name="z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установливающий сезонные маршруты выпаса и передвижения сельскохозяйственных животных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2405"/>
        <w:gridCol w:w="2406"/>
        <w:gridCol w:w="2406"/>
        <w:gridCol w:w="2406"/>
      </w:tblGrid>
      <w:tr>
        <w:trPr>
          <w:trHeight w:val="30" w:hRule="atLeast"/>
        </w:trPr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перегона скота на пастбища и возврата скота от пастбища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марта до ІІ декады мая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мая до ІІ декады октября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октября до ІІ декады ноября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ноября до ІІ декады марта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марта до ІІ декады мая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мая до ІІ декады октября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октября до ІІ декады ноября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ноября до ІІ декады марта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