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36e2b" w14:textId="0336e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Ескельдинского районного маслихата от 13 января 2021 года № 80-441 "О бюджетах сельских округов Ескельдинского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Ескельдинского районного маслихата Алматинской области от 6 сентября 2021 года № 15-53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Ескельдинский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Ескельдинского районного маслихата "О бюджетах сельских округов Ескельдинского района на 2021-2023 годы" от 13 января 2021 года № 80-441 (зарегистрирован в Реестре государственной регистрации нормативных правовых актов под </w:t>
      </w:r>
      <w:r>
        <w:rPr>
          <w:rFonts w:ascii="Times New Roman"/>
          <w:b w:val="false"/>
          <w:i w:val="false"/>
          <w:color w:val="000000"/>
          <w:sz w:val="28"/>
        </w:rPr>
        <w:t>№ 5885</w:t>
      </w:r>
      <w:r>
        <w:rPr>
          <w:rFonts w:ascii="Times New Roman"/>
          <w:b w:val="false"/>
          <w:i w:val="false"/>
          <w:color w:val="000000"/>
          <w:sz w:val="28"/>
        </w:rPr>
        <w:t>) следующие изменения: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Утвердить бюджет Алдабергеновского сельского округа на 2021-2023 годы согласно приложениям 1, 2, 3 к настоящему решению соответственно, в том числе на 2021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1)доходы 100 392 тысячи тенге: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17 460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82 932 тысячи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106 408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0 тенге: 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6 016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6 016 тысяч тенге: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6016 тысяч тенге.".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Утвердить бюджет Акынсаринского сельского округа на 2021-2023 годы согласно приложениям 4, 5, 6 к настоящему решению соответственно, в том числе на 2021 год в следующих объемах: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32 641 тысяча тенге: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3 643 тысячи тенге;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28 998 тысяч тенге;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33 815 тысяч тенге;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0 тенге: 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тенге: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1 174 тысячи тенге;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1 174 тысячи тенге: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1 174 тысячи тенге.".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Утвердить бюджет Бактыбайского сельского округа на 2021-2023 годы согласно приложениям 7, 8, 9 к настоящему решению соответственно, в том числе на 2021 год в следующих объемах: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48 795 тысяч тенге: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33 656 тысяч тенге;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15 139 тысяч тенге;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59 239 тысяч тенге;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0 тенге: 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тенге: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10 444 тысячи тенге;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10 444 тысячи тенге: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10 444 тысячи тенге.".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Утвердить бюджет Карабулакского сельского округа на 2021-2023 годы согласно приложениям 10, 11, 12 к настоящему решению соответственно, в том числе на 2021 год в следующих объемах: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462 214 тысяч тенге: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111 384 тысячи тенге;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350 830 тысяч тенге;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486 104 тысячи тенге;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0 тенге: 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тенге: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23 890 тысяч тенге;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23 890 тысяч тенге: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23 890 тысяч тенге."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Утвердить бюджет Каратальского сельского округа на 2021-2023 годы согласно приложениям 13, 14, 15 к настоящему решению соответственно, в том числе на 2021 год в следующих объемах: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41 846 тысяч тенге: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5 832 тысячи тенге;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36 014 тысяч тенге;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43 400 тысяч тенге;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0 тенге: 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тенге: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1 554 тысяч тенге;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1 554 тысяч тенге: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1 554 тысяч тенге.".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Утвердить бюджет Туленгутского сельского округа на 2021-2023 годы согласно приложениям 16, 17, 18 к настоящему решению соответственно, в том числе на 2021 год в следующих объемах: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34 485 тысяч тенге: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6 664 тысячи тенге;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27 821 тысяча тенге;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37 017 тысяч тенге;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0 тенге: 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тенге: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2 532 тысячи тенге;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2 532 тысячи тенге: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2 532 тысячи тенге."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Утвердить бюджет Сырымбетского сельского округа на 2021-2023 годы согласно приложениям 19, 20, 21 к настоящему решению соответственно, в том числе на 2021 год в следующих объемах: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32 615 тысяч тенге: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5 618 тысяч тенге;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26 997 тысяч тенге;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34 632 тысячи тенге;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0 тенге: 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тенге: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2 017 тысяч тенге;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2 017 тысяч тенге: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2 017 тысяч тенге.".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Утвердить бюджет Кайнарлинского сельского округа на 2021-2023 годы согласно приложениям 22, 23, 24 к настоящему решению соответственно, в том числе на 2021 год в следующих объемах: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25 859 тысяч тенге: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3 643 тысячи тенге;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22 216 тысяч тенге;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27 339 тысяч тенге;</w:t>
      </w:r>
    </w:p>
    <w:bookmarkEnd w:id="135"/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0 тенге: </w:t>
      </w:r>
    </w:p>
    <w:bookmarkEnd w:id="136"/>
    <w:bookmarkStart w:name="z14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37"/>
    <w:bookmarkStart w:name="z14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38"/>
    <w:bookmarkStart w:name="z14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тенге:</w:t>
      </w:r>
    </w:p>
    <w:bookmarkEnd w:id="139"/>
    <w:bookmarkStart w:name="z14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40"/>
    <w:bookmarkStart w:name="z14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41"/>
    <w:bookmarkStart w:name="z14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1 480 тысяч тенге;</w:t>
      </w:r>
    </w:p>
    <w:bookmarkEnd w:id="142"/>
    <w:bookmarkStart w:name="z15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1 480 тысяч тенге:</w:t>
      </w:r>
    </w:p>
    <w:bookmarkEnd w:id="143"/>
    <w:bookmarkStart w:name="z15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44"/>
    <w:bookmarkStart w:name="z15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45"/>
    <w:bookmarkStart w:name="z15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1 480 тысяч тенге.".</w:t>
      </w:r>
    </w:p>
    <w:bookmarkEnd w:id="146"/>
    <w:bookmarkStart w:name="z15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Утвердить бюджет Конырского сельского округа на 2021-2023 годы согласно приложениям 25, 26, 27 к настоящему решению соответственно, в том числе на 2021 год в следующих объемах:</w:t>
      </w:r>
    </w:p>
    <w:bookmarkEnd w:id="147"/>
    <w:bookmarkStart w:name="z15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24 323 тысячи тенге:</w:t>
      </w:r>
    </w:p>
    <w:bookmarkEnd w:id="148"/>
    <w:bookmarkStart w:name="z15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1 806 тысяч тенге;</w:t>
      </w:r>
    </w:p>
    <w:bookmarkEnd w:id="149"/>
    <w:bookmarkStart w:name="z15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50"/>
    <w:bookmarkStart w:name="z15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51"/>
    <w:bookmarkStart w:name="z15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22 517 тысяч тенге;</w:t>
      </w:r>
    </w:p>
    <w:bookmarkEnd w:id="152"/>
    <w:bookmarkStart w:name="z16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25 262 тысячи тенге;</w:t>
      </w:r>
    </w:p>
    <w:bookmarkEnd w:id="153"/>
    <w:bookmarkStart w:name="z16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0 тенге: </w:t>
      </w:r>
    </w:p>
    <w:bookmarkEnd w:id="154"/>
    <w:bookmarkStart w:name="z16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55"/>
    <w:bookmarkStart w:name="z16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56"/>
    <w:bookmarkStart w:name="z16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тенге:</w:t>
      </w:r>
    </w:p>
    <w:bookmarkEnd w:id="157"/>
    <w:bookmarkStart w:name="z16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58"/>
    <w:bookmarkStart w:name="z16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59"/>
    <w:bookmarkStart w:name="z16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939 тысяч тенге;</w:t>
      </w:r>
    </w:p>
    <w:bookmarkEnd w:id="160"/>
    <w:bookmarkStart w:name="z16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939 тысяч тенге:</w:t>
      </w:r>
    </w:p>
    <w:bookmarkEnd w:id="161"/>
    <w:bookmarkStart w:name="z16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62"/>
    <w:bookmarkStart w:name="z17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63"/>
    <w:bookmarkStart w:name="z17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939 тысяч тенге.".</w:t>
      </w:r>
    </w:p>
    <w:bookmarkEnd w:id="164"/>
    <w:bookmarkStart w:name="z17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Утвердить бюджет Кокжазыкского сельского округа на 2021-2023 годы согласно приложениям 28, 29, 30 к настоящему решению соответственно, в том числе на 2021 год в следующих объемах:</w:t>
      </w:r>
    </w:p>
    <w:bookmarkEnd w:id="165"/>
    <w:bookmarkStart w:name="z17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35 761 тысяча тенге:</w:t>
      </w:r>
    </w:p>
    <w:bookmarkEnd w:id="166"/>
    <w:bookmarkStart w:name="z17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4 229 тысяч тенге;</w:t>
      </w:r>
    </w:p>
    <w:bookmarkEnd w:id="167"/>
    <w:bookmarkStart w:name="z17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68"/>
    <w:bookmarkStart w:name="z17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69"/>
    <w:bookmarkStart w:name="z17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31 532 тысячи тенге;</w:t>
      </w:r>
    </w:p>
    <w:bookmarkEnd w:id="170"/>
    <w:bookmarkStart w:name="z17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38 283 тысячи тенге;</w:t>
      </w:r>
    </w:p>
    <w:bookmarkEnd w:id="171"/>
    <w:bookmarkStart w:name="z17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0 тенге: </w:t>
      </w:r>
    </w:p>
    <w:bookmarkEnd w:id="172"/>
    <w:bookmarkStart w:name="z18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73"/>
    <w:bookmarkStart w:name="z18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74"/>
    <w:bookmarkStart w:name="z18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тенге:</w:t>
      </w:r>
    </w:p>
    <w:bookmarkEnd w:id="175"/>
    <w:bookmarkStart w:name="z18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76"/>
    <w:bookmarkStart w:name="z18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77"/>
    <w:bookmarkStart w:name="z18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2 522 тысячи тенге;</w:t>
      </w:r>
    </w:p>
    <w:bookmarkEnd w:id="178"/>
    <w:bookmarkStart w:name="z18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2 522 тысячи тенге:</w:t>
      </w:r>
    </w:p>
    <w:bookmarkEnd w:id="179"/>
    <w:bookmarkStart w:name="z18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80"/>
    <w:bookmarkStart w:name="z18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81"/>
    <w:bookmarkStart w:name="z18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2 522 тысячи тенге.".</w:t>
      </w:r>
    </w:p>
    <w:bookmarkEnd w:id="182"/>
    <w:bookmarkStart w:name="z19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Утвердить бюджет Жалгызагашского сельского округа на 2021-2023 годы согласно приложениям 31, 32, 33 к настоящему решению соответственно, в том числе на 2021 год в следующих объемах:</w:t>
      </w:r>
    </w:p>
    <w:bookmarkEnd w:id="183"/>
    <w:bookmarkStart w:name="z19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35 943 тысячи тенге:</w:t>
      </w:r>
    </w:p>
    <w:bookmarkEnd w:id="184"/>
    <w:bookmarkStart w:name="z19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2 905 тысяч тенге;</w:t>
      </w:r>
    </w:p>
    <w:bookmarkEnd w:id="185"/>
    <w:bookmarkStart w:name="z19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86"/>
    <w:bookmarkStart w:name="z19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87"/>
    <w:bookmarkStart w:name="z19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33 038 тысяч тенге;</w:t>
      </w:r>
    </w:p>
    <w:bookmarkEnd w:id="188"/>
    <w:bookmarkStart w:name="z19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37 117 тысяч тенге;</w:t>
      </w:r>
    </w:p>
    <w:bookmarkEnd w:id="189"/>
    <w:bookmarkStart w:name="z19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0 тенге: </w:t>
      </w:r>
    </w:p>
    <w:bookmarkEnd w:id="190"/>
    <w:bookmarkStart w:name="z19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91"/>
    <w:bookmarkStart w:name="z199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92"/>
    <w:bookmarkStart w:name="z200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тенге:</w:t>
      </w:r>
    </w:p>
    <w:bookmarkEnd w:id="193"/>
    <w:bookmarkStart w:name="z20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94"/>
    <w:bookmarkStart w:name="z202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95"/>
    <w:bookmarkStart w:name="z20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1 174 тысячи тенге;</w:t>
      </w:r>
    </w:p>
    <w:bookmarkEnd w:id="196"/>
    <w:bookmarkStart w:name="z204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1 174 тысячи тенге:</w:t>
      </w:r>
    </w:p>
    <w:bookmarkEnd w:id="197"/>
    <w:bookmarkStart w:name="z205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98"/>
    <w:bookmarkStart w:name="z206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99"/>
    <w:bookmarkStart w:name="z207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1 174 тысячи тенге.".</w:t>
      </w:r>
    </w:p>
    <w:bookmarkEnd w:id="200"/>
    <w:bookmarkStart w:name="z208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соответственно.</w:t>
      </w:r>
    </w:p>
    <w:bookmarkEnd w:id="201"/>
    <w:bookmarkStart w:name="z209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2021 года.</w:t>
      </w:r>
    </w:p>
    <w:bookmarkEnd w:id="20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Сатанов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Ескельдинского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сентября 2021 года № 15-53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Ескельдинского районного маслихата от 13 января 2021 года № 80-441</w:t>
            </w:r>
          </w:p>
        </w:tc>
      </w:tr>
    </w:tbl>
    <w:bookmarkStart w:name="z214" w:id="2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Алдабергеновского сельского округа на 2021 год</w:t>
      </w:r>
    </w:p>
    <w:bookmarkEnd w:id="2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100 392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17 460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16 229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14 569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82 932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82 932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6"/>
        <w:gridCol w:w="1286"/>
        <w:gridCol w:w="5698"/>
        <w:gridCol w:w="24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106 408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78 336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78 336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78 336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28 367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49 969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16 579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16 579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16 579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9 329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возмещение затрат вышестоящего бюджета в связи с изменением законодательства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4585"/>
        <w:gridCol w:w="5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"/>
        <w:gridCol w:w="437"/>
        <w:gridCol w:w="437"/>
        <w:gridCol w:w="437"/>
        <w:gridCol w:w="7089"/>
        <w:gridCol w:w="3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-6 016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6 016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6 016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6 016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2659"/>
        <w:gridCol w:w="64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Ескельдинского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сентября 2021 года № 15-53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Ескельдинского районного маслихата от 13 января 2021 года № 80-441</w:t>
            </w:r>
          </w:p>
        </w:tc>
      </w:tr>
    </w:tbl>
    <w:bookmarkStart w:name="z218" w:id="2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Акынсаринского сельского округа на 2021 год</w:t>
      </w:r>
    </w:p>
    <w:bookmarkEnd w:id="2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32 641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28 998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28 998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627"/>
        <w:gridCol w:w="1323"/>
        <w:gridCol w:w="1323"/>
        <w:gridCol w:w="5859"/>
        <w:gridCol w:w="21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33 815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27 787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27 787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27 787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26 707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возмещение затрат вышестоящего бюджета в связи с изменением законодательства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4585"/>
        <w:gridCol w:w="5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"/>
        <w:gridCol w:w="437"/>
        <w:gridCol w:w="437"/>
        <w:gridCol w:w="437"/>
        <w:gridCol w:w="7089"/>
        <w:gridCol w:w="3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1"/>
        <w:gridCol w:w="1710"/>
        <w:gridCol w:w="1102"/>
        <w:gridCol w:w="4431"/>
        <w:gridCol w:w="395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- 1 174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1 174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1 174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1 174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2659"/>
        <w:gridCol w:w="64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Ескельдинского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сентября 2021 года № 15-53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Ескельдинского районного маслихата от 13 января 2021 года № 80-441</w:t>
            </w:r>
          </w:p>
        </w:tc>
      </w:tr>
    </w:tbl>
    <w:bookmarkStart w:name="z222" w:id="2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Бактыбайского сельского округа на 2021 год</w:t>
      </w:r>
    </w:p>
    <w:bookmarkEnd w:id="2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48 795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33 656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27 599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25 839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15 139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15 139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3815"/>
        <w:gridCol w:w="289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59 239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41 358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41 358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41 358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40 348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15 456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15 456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15 456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10 983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возмещение затрат вышестоящего бюджета в связи с изменением законодательства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4585"/>
        <w:gridCol w:w="5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"/>
        <w:gridCol w:w="437"/>
        <w:gridCol w:w="437"/>
        <w:gridCol w:w="437"/>
        <w:gridCol w:w="7089"/>
        <w:gridCol w:w="3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0"/>
        <w:gridCol w:w="1629"/>
        <w:gridCol w:w="1050"/>
        <w:gridCol w:w="4222"/>
        <w:gridCol w:w="434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- 10 444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10 444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10 444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10 444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2659"/>
        <w:gridCol w:w="64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Ескельдинского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сентября 2021 года № 15-53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 Ескельдинского районного маслихата от 13 января 2021 года № 80-441</w:t>
            </w:r>
          </w:p>
        </w:tc>
      </w:tr>
    </w:tbl>
    <w:bookmarkStart w:name="z226" w:id="2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Карабулакского сельского округа на 2021 год</w:t>
      </w:r>
    </w:p>
    <w:bookmarkEnd w:id="2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462 214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111 384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15 277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15 277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95 735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92 117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350 830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350 830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350 830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6"/>
        <w:gridCol w:w="1286"/>
        <w:gridCol w:w="5698"/>
        <w:gridCol w:w="24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486 104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56 295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56 295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56 295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52 354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381 596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381 596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381 596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36 348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342 633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35 326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35 326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35 326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25 626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возмещение затрат вышестоящего бюджета в связи с изменением законодательства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4585"/>
        <w:gridCol w:w="5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"/>
        <w:gridCol w:w="437"/>
        <w:gridCol w:w="437"/>
        <w:gridCol w:w="437"/>
        <w:gridCol w:w="7089"/>
        <w:gridCol w:w="3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0"/>
        <w:gridCol w:w="1629"/>
        <w:gridCol w:w="1050"/>
        <w:gridCol w:w="4222"/>
        <w:gridCol w:w="434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- 23 890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23 890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23 890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23 890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2659"/>
        <w:gridCol w:w="64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решению Ескельдинского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сентября 2021 года № 15-53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 Ескельдинского районного маслихата от 13 января 2021 года № 80-441</w:t>
            </w:r>
          </w:p>
        </w:tc>
      </w:tr>
    </w:tbl>
    <w:bookmarkStart w:name="z230" w:id="2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Каратальского сельского округа на 2021 год</w:t>
      </w:r>
    </w:p>
    <w:bookmarkEnd w:id="2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41 846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36 014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36 014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3815"/>
        <w:gridCol w:w="289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26 949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26 949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26 949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25 949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8 717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8 717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8 717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возмещение затрат вышестоящего бюджета в связи с изменением законодательства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4585"/>
        <w:gridCol w:w="5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"/>
        <w:gridCol w:w="437"/>
        <w:gridCol w:w="437"/>
        <w:gridCol w:w="437"/>
        <w:gridCol w:w="7089"/>
        <w:gridCol w:w="3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-1 554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1 554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1 554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1 554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2659"/>
        <w:gridCol w:w="64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к решению Ескельдинского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сентября 2021 года № 15-53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 Ескельдинского районного маслихата от 13 января 2021 года № 80-441</w:t>
            </w:r>
          </w:p>
        </w:tc>
      </w:tr>
    </w:tbl>
    <w:bookmarkStart w:name="z234" w:id="2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Туленгутского сельского округа на 2021 год</w:t>
      </w:r>
    </w:p>
    <w:bookmarkEnd w:id="2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34 485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27 821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27 821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627"/>
        <w:gridCol w:w="1323"/>
        <w:gridCol w:w="1323"/>
        <w:gridCol w:w="5859"/>
        <w:gridCol w:w="21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37 017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26 177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26 177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26 177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24 428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возмещение затрат вышестоящего бюджета в связи с изменением законодательства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4585"/>
        <w:gridCol w:w="5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"/>
        <w:gridCol w:w="437"/>
        <w:gridCol w:w="437"/>
        <w:gridCol w:w="437"/>
        <w:gridCol w:w="7089"/>
        <w:gridCol w:w="3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1"/>
        <w:gridCol w:w="1710"/>
        <w:gridCol w:w="1102"/>
        <w:gridCol w:w="4431"/>
        <w:gridCol w:w="395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- 2 532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2 532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2 532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2 532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2659"/>
        <w:gridCol w:w="64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Ескельдинского районного маслихата от 6 сентября 2021 года № 15-53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 Ескельдинского районного маслихата от 13 января 2021 года № 80-441</w:t>
            </w:r>
          </w:p>
        </w:tc>
      </w:tr>
    </w:tbl>
    <w:bookmarkStart w:name="z237" w:id="2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Сырымбетского сельского округа на 2021 год</w:t>
      </w:r>
    </w:p>
    <w:bookmarkEnd w:id="2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32 615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26 997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26 997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3815"/>
        <w:gridCol w:w="289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34 632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возмещение затрат вышестоящего бюджета в связи с изменением законодательства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4585"/>
        <w:gridCol w:w="5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"/>
        <w:gridCol w:w="437"/>
        <w:gridCol w:w="437"/>
        <w:gridCol w:w="437"/>
        <w:gridCol w:w="7089"/>
        <w:gridCol w:w="3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1"/>
        <w:gridCol w:w="1710"/>
        <w:gridCol w:w="1102"/>
        <w:gridCol w:w="4431"/>
        <w:gridCol w:w="395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- 2 017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2 017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2 017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2 017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2659"/>
        <w:gridCol w:w="64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 Ескельдинского районного маслихата от 6 сентября 2021 года № 15-53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 Ескельдинского районного маслихата от 13 января 2021 года № 80-441</w:t>
            </w:r>
          </w:p>
        </w:tc>
      </w:tr>
    </w:tbl>
    <w:bookmarkStart w:name="z240" w:id="2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Кайнарлинского сельского округа на 2021 год</w:t>
      </w:r>
    </w:p>
    <w:bookmarkEnd w:id="2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25 859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22 216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22 216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3815"/>
        <w:gridCol w:w="289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27 339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22 749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22 749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22 749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21 738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возмещение затрат вышестоящего бюджета в связи с изменением законодательства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4585"/>
        <w:gridCol w:w="5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"/>
        <w:gridCol w:w="437"/>
        <w:gridCol w:w="437"/>
        <w:gridCol w:w="437"/>
        <w:gridCol w:w="7089"/>
        <w:gridCol w:w="3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1"/>
        <w:gridCol w:w="1710"/>
        <w:gridCol w:w="1102"/>
        <w:gridCol w:w="4431"/>
        <w:gridCol w:w="395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- 1 480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2659"/>
        <w:gridCol w:w="64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 Ескельдинского районного маслихата от 6 сентября 2021 года № 15-53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 Ескельдинского районного маслихата от 13 января 2021 года № 80-441</w:t>
            </w:r>
          </w:p>
        </w:tc>
      </w:tr>
    </w:tbl>
    <w:bookmarkStart w:name="z243" w:id="2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Конырского сельского округа на 2021 год</w:t>
      </w:r>
    </w:p>
    <w:bookmarkEnd w:id="2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24 323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22 517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22 517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3815"/>
        <w:gridCol w:w="289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25 262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возмещение затрат вышестоящего бюджета в связи с изменением законодательства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4585"/>
        <w:gridCol w:w="5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"/>
        <w:gridCol w:w="437"/>
        <w:gridCol w:w="437"/>
        <w:gridCol w:w="437"/>
        <w:gridCol w:w="7089"/>
        <w:gridCol w:w="3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0"/>
        <w:gridCol w:w="1848"/>
        <w:gridCol w:w="1191"/>
        <w:gridCol w:w="4789"/>
        <w:gridCol w:w="328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- 939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2659"/>
        <w:gridCol w:w="64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 Ескельдинского районного маслихата от 6 сентября 2021 года № 15-53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 Ескельдинского районного маслихата от 13 января 2021 года № 80-441</w:t>
            </w:r>
          </w:p>
        </w:tc>
      </w:tr>
    </w:tbl>
    <w:bookmarkStart w:name="z246" w:id="2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Кокжазыкского сельского округа на 2021 год</w:t>
      </w:r>
    </w:p>
    <w:bookmarkEnd w:id="2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35 761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31 532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31 532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3815"/>
        <w:gridCol w:w="289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38 283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24 736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24 736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24 736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24 436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возмещение затрат вышестоящего бюджета в связи с изменением законодательства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4585"/>
        <w:gridCol w:w="5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"/>
        <w:gridCol w:w="437"/>
        <w:gridCol w:w="437"/>
        <w:gridCol w:w="437"/>
        <w:gridCol w:w="7089"/>
        <w:gridCol w:w="3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1"/>
        <w:gridCol w:w="1710"/>
        <w:gridCol w:w="1102"/>
        <w:gridCol w:w="4431"/>
        <w:gridCol w:w="395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- 2 522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2 522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2 522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2 522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2659"/>
        <w:gridCol w:w="64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 Ескельдинского районного маслихата от 6 сентября 2021 года № 15-53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решению Ескельдинского районного маслихата от 13 января 2021 года № 80-441</w:t>
            </w:r>
          </w:p>
        </w:tc>
      </w:tr>
    </w:tbl>
    <w:bookmarkStart w:name="z249" w:id="2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Жалгизагашского сельского округа на 2021 год</w:t>
      </w:r>
    </w:p>
    <w:bookmarkEnd w:id="2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35 943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33 038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33 038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627"/>
        <w:gridCol w:w="1323"/>
        <w:gridCol w:w="1323"/>
        <w:gridCol w:w="5859"/>
        <w:gridCol w:w="21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37 117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24 846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24 846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24 846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24 556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возмещение затрат вышестоящего бюджета в связи с изменением законодательства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4585"/>
        <w:gridCol w:w="5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"/>
        <w:gridCol w:w="437"/>
        <w:gridCol w:w="437"/>
        <w:gridCol w:w="437"/>
        <w:gridCol w:w="7089"/>
        <w:gridCol w:w="3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1"/>
        <w:gridCol w:w="1710"/>
        <w:gridCol w:w="1102"/>
        <w:gridCol w:w="4431"/>
        <w:gridCol w:w="395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- 1 174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1 174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1 174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1 174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2659"/>
        <w:gridCol w:w="64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