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24b978" w14:textId="c24b9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Енбекшиказахского районного маслихата от 8 января 2021 года № 73-222 "О бюджетах города Есик и сельских округов Енбекшиказахского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Енбекшиказахского районного маслихата Алматинской области от 3 декабря 2021 года № 12-66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Енбекшиказахский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Енбекшиказахского районного маслихата от 8 января 2021 года № 73-222 (зарегистрирован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5868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пункты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Аватского сельского округа на 2021-2023 годы, согласно приложениям 1, 2 и 3 к настоящему решению соответственно, в том числе на 2021 год в следующих объемах:</w:t>
      </w:r>
    </w:p>
    <w:bookmarkEnd w:id="1"/>
    <w:bookmarkStart w:name="z1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69 666 тысяч тенге, в том числе: </w:t>
      </w:r>
    </w:p>
    <w:bookmarkEnd w:id="2"/>
    <w:bookmarkStart w:name="z1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31 847 тысяч тенге;</w:t>
      </w:r>
    </w:p>
    <w:bookmarkEnd w:id="3"/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37 819 тысяч тенге, в том числе;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94 759 тысяч тенге;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активами, в том числе: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финановых активов 0 тенге;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25 093 тысячи тенге;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25 093 тысячи тенге, в том числе: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0 тенге.";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Утвердить бюджет Асинского сельского округа на 2021-2023 годы, согласно приложениям 4, 5 и 6 к настоящему решению соответственно, в том числе на 2021 год в следующих объемах: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103 837 тысяч тенге, в том числе: 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24 913 тысяч тенге;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78 924 тысячи тенге, в том числе;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122 147 тысяч тенге;</w:t>
      </w:r>
    </w:p>
    <w:bookmarkEnd w:id="25"/>
    <w:bookmarkStart w:name="z3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финановых активов 0 тенге;</w:t>
      </w:r>
    </w:p>
    <w:bookmarkEnd w:id="30"/>
    <w:bookmarkStart w:name="z4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18 310 тысяч тенге;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18 310 тысяч тенге, в том числе:</w:t>
      </w:r>
    </w:p>
    <w:bookmarkEnd w:id="33"/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18 310 тысяч тенге.";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Утвердить бюджет Акшийского сельского округа на 2021-2023 годы, согласно приложениям 7, 8 и 9 к настоящему решению соответственно, в том числе на 2021 год в следующих объемах: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74 984 тысячи тенге, в том числе: 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19 982 тысячи тенге;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55 002 тысячи тенге, в том числе;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83 761 тысяча тенге;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финановых активов 0 тенге;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8 777 тысяч тенге;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8 777 тысяч тенге, в том числе: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53"/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8 777 тысяч тенге.";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Утвердить бюджет сельского округа Байдибек бия на 2021-2023 годы, согласно приложениям 10, 11 и 12 к настоящему решению соответственно, в том числе на 2021 год в следующих объемах: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64 437 тысяч тенге, в том числе: 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41 682 тысячи тенге;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58"/>
    <w:bookmarkStart w:name="z6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22 755 тысяч тенге, в том числе: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93 397 тысяч тенге;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финановых активов 0 тенге;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28 960 тысяч тенге;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28 960 тысяч тенге, в том числе: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70"/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71"/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28 960 тысяч тенге.";</w:t>
      </w:r>
    </w:p>
    <w:bookmarkEnd w:id="72"/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Утвердить бюджет Балтабайского сельского округа на 2021-2023 годы, согласно приложениям 13, 14 и 15 к настоящему решению соответственно, в том числе на 2021 год в следующих объемах: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96 188 тысяч тенге, в том числе: 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42 354 тысячи тенге;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77"/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53 834 тысячи тенге;</w:t>
      </w:r>
    </w:p>
    <w:bookmarkEnd w:id="78"/>
    <w:bookmarkStart w:name="z8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111 114 тысяч тенге;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финановых активов 0 тенге;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14 926 тысяч тенге;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14 926 тысяч тенге, в том числе: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14 926 тысяч тенге.";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бюджет Байтерекского сельского округа на 2021-2023 годы, согласно приложениям 16, 17 и 18 к настоящему решению соответственно, в том числе на 2021 год в следующих объемах: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130 356 тысячи тенге, в том числе: </w:t>
      </w:r>
    </w:p>
    <w:bookmarkEnd w:id="92"/>
    <w:bookmarkStart w:name="z1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90 671 тысяча тенге;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39 685 тысяч тенге;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164 373 тысячи тенге;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финановых активов 0 тенге;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34 017 тысяч тенге;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34 017 тысяч тенге, в том числе:</w:t>
      </w:r>
    </w:p>
    <w:bookmarkEnd w:id="105"/>
    <w:bookmarkStart w:name="z11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06"/>
    <w:bookmarkStart w:name="z11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07"/>
    <w:bookmarkStart w:name="z11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34 017 тысяч тенге.";</w:t>
      </w:r>
    </w:p>
    <w:bookmarkEnd w:id="108"/>
    <w:bookmarkStart w:name="z11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Утвердить бюджет Болекского сельского округа на 2021-2023 годы, согласно приложениям 19, 20 и 21 к настоящему решению соответственно, в том числе на 2021 год в следующих объемах:</w:t>
      </w:r>
    </w:p>
    <w:bookmarkEnd w:id="109"/>
    <w:bookmarkStart w:name="z11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90 490 тысяч тенге, в том числе: </w:t>
      </w:r>
    </w:p>
    <w:bookmarkEnd w:id="110"/>
    <w:bookmarkStart w:name="z12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34 516 тысяч тенге;</w:t>
      </w:r>
    </w:p>
    <w:bookmarkEnd w:id="111"/>
    <w:bookmarkStart w:name="z12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12"/>
    <w:bookmarkStart w:name="z12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13"/>
    <w:bookmarkStart w:name="z12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55 974 тысячи тенге;</w:t>
      </w:r>
    </w:p>
    <w:bookmarkEnd w:id="114"/>
    <w:bookmarkStart w:name="z12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111 315 тысяч тенге;</w:t>
      </w:r>
    </w:p>
    <w:bookmarkEnd w:id="115"/>
    <w:bookmarkStart w:name="z12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16"/>
    <w:bookmarkStart w:name="z12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17"/>
    <w:bookmarkStart w:name="z12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18"/>
    <w:bookmarkStart w:name="z12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19"/>
    <w:bookmarkStart w:name="z12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финановых активов 0 тенге;</w:t>
      </w:r>
    </w:p>
    <w:bookmarkEnd w:id="120"/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21"/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20 825 тысяч тенге;</w:t>
      </w:r>
    </w:p>
    <w:bookmarkEnd w:id="122"/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20 825 тысяч тенге, в том числе:</w:t>
      </w:r>
    </w:p>
    <w:bookmarkEnd w:id="123"/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24"/>
    <w:bookmarkStart w:name="z13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25"/>
    <w:bookmarkStart w:name="z13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20 825 тысяч тенге.";</w:t>
      </w:r>
    </w:p>
    <w:bookmarkEnd w:id="126"/>
    <w:bookmarkStart w:name="z136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Утвердить бюджет Бартогайского сельского округа на 2021-2023 годы, согласно приложениям 22, 23 и 24 к настоящему решению соответственно, в том числе на 2021 год в следующих объемах:</w:t>
      </w:r>
    </w:p>
    <w:bookmarkEnd w:id="127"/>
    <w:bookmarkStart w:name="z137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47 573 тысячи тенге, в том числе: </w:t>
      </w:r>
    </w:p>
    <w:bookmarkEnd w:id="128"/>
    <w:bookmarkStart w:name="z138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23 941 тысяча тенге;</w:t>
      </w:r>
    </w:p>
    <w:bookmarkEnd w:id="129"/>
    <w:bookmarkStart w:name="z139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30"/>
    <w:bookmarkStart w:name="z14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31"/>
    <w:bookmarkStart w:name="z14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23 632 тысячи тенге;</w:t>
      </w:r>
    </w:p>
    <w:bookmarkEnd w:id="132"/>
    <w:bookmarkStart w:name="z14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53 081 тысяча тенге;</w:t>
      </w:r>
    </w:p>
    <w:bookmarkEnd w:id="133"/>
    <w:bookmarkStart w:name="z14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34"/>
    <w:bookmarkStart w:name="z14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35"/>
    <w:bookmarkStart w:name="z14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36"/>
    <w:bookmarkStart w:name="z14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37"/>
    <w:bookmarkStart w:name="z14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финановых активов 0 тенге;</w:t>
      </w:r>
    </w:p>
    <w:bookmarkEnd w:id="138"/>
    <w:bookmarkStart w:name="z14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39"/>
    <w:bookmarkStart w:name="z14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5 508 тысяч тенге;</w:t>
      </w:r>
    </w:p>
    <w:bookmarkEnd w:id="140"/>
    <w:bookmarkStart w:name="z15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5 508 тысяч тенге, в том числе:</w:t>
      </w:r>
    </w:p>
    <w:bookmarkEnd w:id="141"/>
    <w:bookmarkStart w:name="z15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42"/>
    <w:bookmarkStart w:name="z15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43"/>
    <w:bookmarkStart w:name="z15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5 508 тысяч тенге.";</w:t>
      </w:r>
    </w:p>
    <w:bookmarkEnd w:id="144"/>
    <w:bookmarkStart w:name="z15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Утвердить бюджет города Есик на 2021-2023 годы, согласно приложениям 25, 26 и 27 к настоящему решению соответственно, в том числе на 2021 год в следующих объемах:</w:t>
      </w:r>
    </w:p>
    <w:bookmarkEnd w:id="145"/>
    <w:bookmarkStart w:name="z15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1 558 452 тысячи тенге, в том числе: </w:t>
      </w:r>
    </w:p>
    <w:bookmarkEnd w:id="146"/>
    <w:bookmarkStart w:name="z15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319 497 тысяч тенге;</w:t>
      </w:r>
    </w:p>
    <w:bookmarkEnd w:id="147"/>
    <w:bookmarkStart w:name="z15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810 тысяч тенге;</w:t>
      </w:r>
    </w:p>
    <w:bookmarkEnd w:id="148"/>
    <w:bookmarkStart w:name="z15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49"/>
    <w:bookmarkStart w:name="z15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1 238 145 тысяч тенге;</w:t>
      </w:r>
    </w:p>
    <w:bookmarkEnd w:id="150"/>
    <w:bookmarkStart w:name="z16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1 680 482 тысячи тенге;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52"/>
    <w:bookmarkStart w:name="z16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53"/>
    <w:bookmarkStart w:name="z16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54"/>
    <w:bookmarkStart w:name="z16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активами, в том числе:</w:t>
      </w:r>
    </w:p>
    <w:bookmarkEnd w:id="155"/>
    <w:bookmarkStart w:name="z16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56"/>
    <w:bookmarkStart w:name="z16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57"/>
    <w:bookmarkStart w:name="z16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122 030 тысяч тенге;</w:t>
      </w:r>
    </w:p>
    <w:bookmarkEnd w:id="158"/>
    <w:bookmarkStart w:name="z16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122 030 тысяч тенге, в том числе:</w:t>
      </w:r>
    </w:p>
    <w:bookmarkEnd w:id="159"/>
    <w:bookmarkStart w:name="z16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60"/>
    <w:bookmarkStart w:name="z17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61"/>
    <w:bookmarkStart w:name="z17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122 030 тысяч тенге.";</w:t>
      </w:r>
    </w:p>
    <w:bookmarkEnd w:id="162"/>
    <w:bookmarkStart w:name="z17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Утвердить бюджет Жанашарского сельского округа на 2021-2023 годы, согласно приложениям 28, 29 и 30 к настоящему решению соответственно, в том числе на 2021 год в следующих объемах:</w:t>
      </w:r>
    </w:p>
    <w:bookmarkEnd w:id="163"/>
    <w:bookmarkStart w:name="z17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90 642 тысячи тенге, в том числе: </w:t>
      </w:r>
    </w:p>
    <w:bookmarkEnd w:id="164"/>
    <w:bookmarkStart w:name="z174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36 986 тысяч тенге;</w:t>
      </w:r>
    </w:p>
    <w:bookmarkEnd w:id="165"/>
    <w:bookmarkStart w:name="z175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166"/>
    <w:bookmarkStart w:name="z176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67"/>
    <w:bookmarkStart w:name="z177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53 656 тысяч тенге;</w:t>
      </w:r>
    </w:p>
    <w:bookmarkEnd w:id="168"/>
    <w:bookmarkStart w:name="z178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114 568 тысяч тенге;</w:t>
      </w:r>
    </w:p>
    <w:bookmarkEnd w:id="169"/>
    <w:bookmarkStart w:name="z179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70"/>
    <w:bookmarkStart w:name="z18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71"/>
    <w:bookmarkStart w:name="z181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72"/>
    <w:bookmarkStart w:name="z182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73"/>
    <w:bookmarkStart w:name="z18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активов, в том числе:</w:t>
      </w:r>
    </w:p>
    <w:bookmarkEnd w:id="174"/>
    <w:bookmarkStart w:name="z184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75"/>
    <w:bookmarkStart w:name="z18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23 926 тысяч тенге;</w:t>
      </w:r>
    </w:p>
    <w:bookmarkEnd w:id="176"/>
    <w:bookmarkStart w:name="z186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23 926 тысяч тенге, в том числе:</w:t>
      </w:r>
    </w:p>
    <w:bookmarkEnd w:id="177"/>
    <w:bookmarkStart w:name="z187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78"/>
    <w:bookmarkStart w:name="z188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79"/>
    <w:bookmarkStart w:name="z189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23 926 тысяч тенге.";</w:t>
      </w:r>
    </w:p>
    <w:bookmarkEnd w:id="180"/>
    <w:bookmarkStart w:name="z190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бюджет Каратурукского сельского округа на 2021-2023 годы, согласно приложениям 31, 32 и 33 к настоящему решению соответственно, в том числе на 2021 год в следующих объемах:</w:t>
      </w:r>
    </w:p>
    <w:bookmarkEnd w:id="181"/>
    <w:bookmarkStart w:name="z191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87 553 тысячи тенге, в том числе: </w:t>
      </w:r>
    </w:p>
    <w:bookmarkEnd w:id="182"/>
    <w:bookmarkStart w:name="z192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29 703 тысячи тенге;</w:t>
      </w:r>
    </w:p>
    <w:bookmarkEnd w:id="183"/>
    <w:bookmarkStart w:name="z193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64 тысячи тенге;</w:t>
      </w:r>
    </w:p>
    <w:bookmarkEnd w:id="184"/>
    <w:bookmarkStart w:name="z194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185"/>
    <w:bookmarkStart w:name="z195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57 786 тысяч тенге;</w:t>
      </w:r>
    </w:p>
    <w:bookmarkEnd w:id="186"/>
    <w:bookmarkStart w:name="z196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101 240 тысяч тенге;</w:t>
      </w:r>
    </w:p>
    <w:bookmarkEnd w:id="187"/>
    <w:bookmarkStart w:name="z197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188"/>
    <w:bookmarkStart w:name="z198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189"/>
    <w:bookmarkStart w:name="z19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190"/>
    <w:bookmarkStart w:name="z20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активами, в том числе:</w:t>
      </w:r>
    </w:p>
    <w:bookmarkEnd w:id="191"/>
    <w:bookmarkStart w:name="z20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92"/>
    <w:bookmarkStart w:name="z202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93"/>
    <w:bookmarkStart w:name="z203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13 687 тысяч тенге;</w:t>
      </w:r>
    </w:p>
    <w:bookmarkEnd w:id="194"/>
    <w:bookmarkStart w:name="z204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13 687 тысяч тенге, в том числе:</w:t>
      </w:r>
    </w:p>
    <w:bookmarkEnd w:id="195"/>
    <w:bookmarkStart w:name="z205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196"/>
    <w:bookmarkStart w:name="z206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197"/>
    <w:bookmarkStart w:name="z20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13 687 тысяч тенге.";</w:t>
      </w:r>
    </w:p>
    <w:bookmarkEnd w:id="198"/>
    <w:bookmarkStart w:name="z20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Утвердить бюджет Каракемерского сельского округа на 2021-2023 годы, согласно приложениям 34, 35 и 36 к настоящему решению соответственно, в том числе на 2021 год в следующих объемах:</w:t>
      </w:r>
    </w:p>
    <w:bookmarkEnd w:id="199"/>
    <w:bookmarkStart w:name="z20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60 743 тысячи тенге, в том числе: </w:t>
      </w:r>
    </w:p>
    <w:bookmarkEnd w:id="200"/>
    <w:bookmarkStart w:name="z210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32 973 тысячи тенге;</w:t>
      </w:r>
    </w:p>
    <w:bookmarkEnd w:id="201"/>
    <w:bookmarkStart w:name="z211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335 тысяч тенге;</w:t>
      </w:r>
    </w:p>
    <w:bookmarkEnd w:id="202"/>
    <w:bookmarkStart w:name="z212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03"/>
    <w:bookmarkStart w:name="z213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27 435 тысяч тенге;</w:t>
      </w:r>
    </w:p>
    <w:bookmarkEnd w:id="204"/>
    <w:bookmarkStart w:name="z21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74 220 тысяч тенге;</w:t>
      </w:r>
    </w:p>
    <w:bookmarkEnd w:id="205"/>
    <w:bookmarkStart w:name="z21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06"/>
    <w:bookmarkStart w:name="z21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07"/>
    <w:bookmarkStart w:name="z21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08"/>
    <w:bookmarkStart w:name="z218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активами, в том числе:</w:t>
      </w:r>
    </w:p>
    <w:bookmarkEnd w:id="209"/>
    <w:bookmarkStart w:name="z219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10"/>
    <w:bookmarkStart w:name="z220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11"/>
    <w:bookmarkStart w:name="z221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13 477 тысяч тенге;</w:t>
      </w:r>
    </w:p>
    <w:bookmarkEnd w:id="212"/>
    <w:bookmarkStart w:name="z222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13 477 тысяч тенге, в том числе:</w:t>
      </w:r>
    </w:p>
    <w:bookmarkEnd w:id="213"/>
    <w:bookmarkStart w:name="z223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14"/>
    <w:bookmarkStart w:name="z224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15"/>
    <w:bookmarkStart w:name="z225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13 477 тысяч тенге.";</w:t>
      </w:r>
    </w:p>
    <w:bookmarkEnd w:id="216"/>
    <w:bookmarkStart w:name="z226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Утвердить бюджет Каражотинского сельского округа на 2021-2023 годы, согласно приложениям 37, 38 и 39 к настоящему решению соответственно, в том числе на 2021 год в следующих объемах:</w:t>
      </w:r>
    </w:p>
    <w:bookmarkEnd w:id="217"/>
    <w:bookmarkStart w:name="z227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58 040 тысяч тенге, в том числе: </w:t>
      </w:r>
    </w:p>
    <w:bookmarkEnd w:id="218"/>
    <w:bookmarkStart w:name="z228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14 557 тысяч тенге;</w:t>
      </w:r>
    </w:p>
    <w:bookmarkEnd w:id="219"/>
    <w:bookmarkStart w:name="z229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20"/>
    <w:bookmarkStart w:name="z23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21"/>
    <w:bookmarkStart w:name="z23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43 483 тысячи тенге;</w:t>
      </w:r>
    </w:p>
    <w:bookmarkEnd w:id="222"/>
    <w:bookmarkStart w:name="z23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59 992 тысячи тенге;</w:t>
      </w:r>
    </w:p>
    <w:bookmarkEnd w:id="223"/>
    <w:bookmarkStart w:name="z233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24"/>
    <w:bookmarkStart w:name="z234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25"/>
    <w:bookmarkStart w:name="z235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26"/>
    <w:bookmarkStart w:name="z236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активами, в том числе:</w:t>
      </w:r>
    </w:p>
    <w:bookmarkEnd w:id="227"/>
    <w:bookmarkStart w:name="z237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28"/>
    <w:bookmarkStart w:name="z238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29"/>
    <w:bookmarkStart w:name="z239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1 952 тысячи тенге;</w:t>
      </w:r>
    </w:p>
    <w:bookmarkEnd w:id="230"/>
    <w:bookmarkStart w:name="z240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1 952 тысячи тенге, в том числе:</w:t>
      </w:r>
    </w:p>
    <w:bookmarkEnd w:id="231"/>
    <w:bookmarkStart w:name="z241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32"/>
    <w:bookmarkStart w:name="z242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33"/>
    <w:bookmarkStart w:name="z243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1 952 тысячи тенге.";</w:t>
      </w:r>
    </w:p>
    <w:bookmarkEnd w:id="234"/>
    <w:bookmarkStart w:name="z244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Утвердить бюджет Кырбалтабайского сельского округа на 2021-2023 годы, согласно приложениям 40, 41 и 42 к настоящему решению соответственно, в том числе на 2021 год в следующих объемах:</w:t>
      </w:r>
    </w:p>
    <w:bookmarkEnd w:id="235"/>
    <w:bookmarkStart w:name="z245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60 858 тысяч тенге, в том числе: </w:t>
      </w:r>
    </w:p>
    <w:bookmarkEnd w:id="236"/>
    <w:bookmarkStart w:name="z246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12 998 тысяч тенге;</w:t>
      </w:r>
    </w:p>
    <w:bookmarkEnd w:id="237"/>
    <w:bookmarkStart w:name="z247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38"/>
    <w:bookmarkStart w:name="z24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39"/>
    <w:bookmarkStart w:name="z249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поступление трансфертов 47 860 тысяч тенге; </w:t>
      </w:r>
    </w:p>
    <w:bookmarkEnd w:id="240"/>
    <w:bookmarkStart w:name="z250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67 652 тысячи тенге;</w:t>
      </w:r>
    </w:p>
    <w:bookmarkEnd w:id="241"/>
    <w:bookmarkStart w:name="z251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42"/>
    <w:bookmarkStart w:name="z252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43"/>
    <w:bookmarkStart w:name="z253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44"/>
    <w:bookmarkStart w:name="z254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активами, в том числе:</w:t>
      </w:r>
    </w:p>
    <w:bookmarkEnd w:id="245"/>
    <w:bookmarkStart w:name="z255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46"/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47"/>
    <w:bookmarkStart w:name="z257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6 794 тысячи тенге;</w:t>
      </w:r>
    </w:p>
    <w:bookmarkEnd w:id="248"/>
    <w:bookmarkStart w:name="z258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6 794 тысячи тенге, в том числе:</w:t>
      </w:r>
    </w:p>
    <w:bookmarkEnd w:id="249"/>
    <w:bookmarkStart w:name="z259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50"/>
    <w:bookmarkStart w:name="z260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51"/>
    <w:bookmarkStart w:name="z261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6 794 тысячи тенге.";</w:t>
      </w:r>
    </w:p>
    <w:bookmarkEnd w:id="252"/>
    <w:bookmarkStart w:name="z262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Утвердить бюджет Корамского сельского округа на 2021-2023 годы, согласно приложениям 43, 44 и 45 к настоящему решению соответственно, в том числе на 2021 год в следующих объемах:</w:t>
      </w:r>
    </w:p>
    <w:bookmarkEnd w:id="253"/>
    <w:bookmarkStart w:name="z26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68 693 тысячи тенге, в том числе: </w:t>
      </w:r>
    </w:p>
    <w:bookmarkEnd w:id="254"/>
    <w:bookmarkStart w:name="z26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15 464 тысячи тенге;</w:t>
      </w:r>
    </w:p>
    <w:bookmarkEnd w:id="255"/>
    <w:bookmarkStart w:name="z26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56"/>
    <w:bookmarkStart w:name="z266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57"/>
    <w:bookmarkStart w:name="z267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53 229 тысяч тенге;</w:t>
      </w:r>
    </w:p>
    <w:bookmarkEnd w:id="258"/>
    <w:bookmarkStart w:name="z268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79 557 тысяч тенге;</w:t>
      </w:r>
    </w:p>
    <w:bookmarkEnd w:id="259"/>
    <w:bookmarkStart w:name="z269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60"/>
    <w:bookmarkStart w:name="z270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61"/>
    <w:bookmarkStart w:name="z271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62"/>
    <w:bookmarkStart w:name="z272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активами, в том числе:</w:t>
      </w:r>
    </w:p>
    <w:bookmarkEnd w:id="263"/>
    <w:bookmarkStart w:name="z273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64"/>
    <w:bookmarkStart w:name="z274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65"/>
    <w:bookmarkStart w:name="z275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10 864 тысячи тенге;</w:t>
      </w:r>
    </w:p>
    <w:bookmarkEnd w:id="266"/>
    <w:bookmarkStart w:name="z276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10 864 тысячи тенге, в том числе:</w:t>
      </w:r>
    </w:p>
    <w:bookmarkEnd w:id="267"/>
    <w:bookmarkStart w:name="z277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68"/>
    <w:bookmarkStart w:name="z278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69"/>
    <w:bookmarkStart w:name="z279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10 864 тысячи тенге.";</w:t>
      </w:r>
    </w:p>
    <w:bookmarkEnd w:id="270"/>
    <w:bookmarkStart w:name="z280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Утвердить бюджет Казахстанского сельского округа на 2021-2023 годы, согласно приложениям 46, 47 и 48 к настоящему решению соответственно, в том числе на 2021 год в следующих объемах:</w:t>
      </w:r>
    </w:p>
    <w:bookmarkEnd w:id="271"/>
    <w:bookmarkStart w:name="z281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70 910 тысяч тенге, в том числе: </w:t>
      </w:r>
    </w:p>
    <w:bookmarkEnd w:id="272"/>
    <w:bookmarkStart w:name="z282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23 725 тысяч тенге;</w:t>
      </w:r>
    </w:p>
    <w:bookmarkEnd w:id="273"/>
    <w:bookmarkStart w:name="z283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74"/>
    <w:bookmarkStart w:name="z284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75"/>
    <w:bookmarkStart w:name="z285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47 185 тысяч тенге;</w:t>
      </w:r>
    </w:p>
    <w:bookmarkEnd w:id="276"/>
    <w:bookmarkStart w:name="z286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71 397 тысяч тенге;</w:t>
      </w:r>
    </w:p>
    <w:bookmarkEnd w:id="277"/>
    <w:bookmarkStart w:name="z287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78"/>
    <w:bookmarkStart w:name="z288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79"/>
    <w:bookmarkStart w:name="z289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80"/>
    <w:bookmarkStart w:name="z290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активами, втом числе:</w:t>
      </w:r>
    </w:p>
    <w:bookmarkEnd w:id="281"/>
    <w:bookmarkStart w:name="z291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282"/>
    <w:bookmarkStart w:name="z29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283"/>
    <w:bookmarkStart w:name="z29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487 тысяч тенге;</w:t>
      </w:r>
    </w:p>
    <w:bookmarkEnd w:id="284"/>
    <w:bookmarkStart w:name="z29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487 тысяч тенге, в том числе:</w:t>
      </w:r>
    </w:p>
    <w:bookmarkEnd w:id="285"/>
    <w:bookmarkStart w:name="z29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286"/>
    <w:bookmarkStart w:name="z29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287"/>
    <w:bookmarkStart w:name="z29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487 тысяч тенге.";</w:t>
      </w:r>
    </w:p>
    <w:bookmarkEnd w:id="288"/>
    <w:bookmarkStart w:name="z29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Утвердить бюджет Коктобинского сельского округа на 2021-2023 годы, согласно приложениям 49, 50 и 51 к настоящему решению соответственно, в том числе на 2021 год в следующих объемах:</w:t>
      </w:r>
    </w:p>
    <w:bookmarkEnd w:id="289"/>
    <w:bookmarkStart w:name="z29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103 657 тысяч тенге, в том числе: </w:t>
      </w:r>
    </w:p>
    <w:bookmarkEnd w:id="290"/>
    <w:bookmarkStart w:name="z30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64 799 тысяч тенге;</w:t>
      </w:r>
    </w:p>
    <w:bookmarkEnd w:id="291"/>
    <w:bookmarkStart w:name="z30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292"/>
    <w:bookmarkStart w:name="z30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293"/>
    <w:bookmarkStart w:name="z30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38 858 тысяч тенге;</w:t>
      </w:r>
    </w:p>
    <w:bookmarkEnd w:id="294"/>
    <w:bookmarkStart w:name="z30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140 566 тысяч тенге;</w:t>
      </w:r>
    </w:p>
    <w:bookmarkEnd w:id="295"/>
    <w:bookmarkStart w:name="z305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296"/>
    <w:bookmarkStart w:name="z30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297"/>
    <w:bookmarkStart w:name="z30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298"/>
    <w:bookmarkStart w:name="z30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активами, в том числе:</w:t>
      </w:r>
    </w:p>
    <w:bookmarkEnd w:id="299"/>
    <w:bookmarkStart w:name="z30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00"/>
    <w:bookmarkStart w:name="z31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01"/>
    <w:bookmarkStart w:name="z31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36 909 тысяч тенге;</w:t>
      </w:r>
    </w:p>
    <w:bookmarkEnd w:id="302"/>
    <w:bookmarkStart w:name="z31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36 909 тысяч тенге, в том числе:</w:t>
      </w:r>
    </w:p>
    <w:bookmarkEnd w:id="303"/>
    <w:bookmarkStart w:name="z31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04"/>
    <w:bookmarkStart w:name="z31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05"/>
    <w:bookmarkStart w:name="z31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36 909 тысяч тенге.";</w:t>
      </w:r>
    </w:p>
    <w:bookmarkEnd w:id="306"/>
    <w:bookmarkStart w:name="z31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Утвердить бюджет Малыбайского сельского округа на 2021-2023 годы, согласно приложениям 52, 53 и 54 к настоящему решению соответственно, в том числе на 2021 год в следующих объемах:</w:t>
      </w:r>
    </w:p>
    <w:bookmarkEnd w:id="307"/>
    <w:bookmarkStart w:name="z31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69 531 тысяча тенге, в том числе: </w:t>
      </w:r>
    </w:p>
    <w:bookmarkEnd w:id="308"/>
    <w:bookmarkStart w:name="z31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9 571 тысяча тенге;</w:t>
      </w:r>
    </w:p>
    <w:bookmarkEnd w:id="309"/>
    <w:bookmarkStart w:name="z31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10"/>
    <w:bookmarkStart w:name="z32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11"/>
    <w:bookmarkStart w:name="z32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59 960 тысяч тенге;</w:t>
      </w:r>
    </w:p>
    <w:bookmarkEnd w:id="312"/>
    <w:bookmarkStart w:name="z32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78 312 тысяч тенге;</w:t>
      </w:r>
    </w:p>
    <w:bookmarkEnd w:id="313"/>
    <w:bookmarkStart w:name="z32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14"/>
    <w:bookmarkStart w:name="z32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15"/>
    <w:bookmarkStart w:name="z32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16"/>
    <w:bookmarkStart w:name="z32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активами, в том числе:</w:t>
      </w:r>
    </w:p>
    <w:bookmarkEnd w:id="317"/>
    <w:bookmarkStart w:name="z32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18"/>
    <w:bookmarkStart w:name="z32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19"/>
    <w:bookmarkStart w:name="z32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8 781 тысяча тенге;</w:t>
      </w:r>
    </w:p>
    <w:bookmarkEnd w:id="320"/>
    <w:bookmarkStart w:name="z33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8 781 тысяча тенге, в том числе:</w:t>
      </w:r>
    </w:p>
    <w:bookmarkEnd w:id="321"/>
    <w:bookmarkStart w:name="z33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22"/>
    <w:bookmarkStart w:name="z33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23"/>
    <w:bookmarkStart w:name="z33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8 781 тысяча тенге.";</w:t>
      </w:r>
    </w:p>
    <w:bookmarkEnd w:id="324"/>
    <w:bookmarkStart w:name="z33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Утвердить бюджет Масакского сельского округа на 2021-2023 годы, согласно приложениям 55, 56 и 57 к настоящему решению соответственно, в том числе на 2021 год в следующих объемах:</w:t>
      </w:r>
    </w:p>
    <w:bookmarkEnd w:id="325"/>
    <w:bookmarkStart w:name="z33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57 133 тысячи тенге, в том числе: </w:t>
      </w:r>
    </w:p>
    <w:bookmarkEnd w:id="326"/>
    <w:bookmarkStart w:name="z33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17 733 тысячи тенге;</w:t>
      </w:r>
    </w:p>
    <w:bookmarkEnd w:id="327"/>
    <w:bookmarkStart w:name="z33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28"/>
    <w:bookmarkStart w:name="z33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29"/>
    <w:bookmarkStart w:name="z33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39 400 тысяч тенге;</w:t>
      </w:r>
    </w:p>
    <w:bookmarkEnd w:id="330"/>
    <w:bookmarkStart w:name="z34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69 401 тысяча тенге;</w:t>
      </w:r>
    </w:p>
    <w:bookmarkEnd w:id="331"/>
    <w:bookmarkStart w:name="z34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32"/>
    <w:bookmarkStart w:name="z34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33"/>
    <w:bookmarkStart w:name="z34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34"/>
    <w:bookmarkStart w:name="z34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активами, в том числе:</w:t>
      </w:r>
    </w:p>
    <w:bookmarkEnd w:id="335"/>
    <w:bookmarkStart w:name="z34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36"/>
    <w:bookmarkStart w:name="z34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37"/>
    <w:bookmarkStart w:name="z34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12 268 тысяч тенге;</w:t>
      </w:r>
    </w:p>
    <w:bookmarkEnd w:id="338"/>
    <w:bookmarkStart w:name="z34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12 268 тысяч тенге, в том числе:</w:t>
      </w:r>
    </w:p>
    <w:bookmarkEnd w:id="339"/>
    <w:bookmarkStart w:name="z34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40"/>
    <w:bookmarkStart w:name="z35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41"/>
    <w:bookmarkStart w:name="z35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12 268 тысяч тенге.";</w:t>
      </w:r>
    </w:p>
    <w:bookmarkEnd w:id="342"/>
    <w:bookmarkStart w:name="z352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Утвердить бюджет Согетинского сельского округа на 2021-2023 годы, согласно приложениям 58, 59 и 60 к настоящему решению соответственно, в том числе на 2021 год в следующих объемах:</w:t>
      </w:r>
    </w:p>
    <w:bookmarkEnd w:id="343"/>
    <w:bookmarkStart w:name="z35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45 674 тысячи тенге, в том числе: </w:t>
      </w:r>
    </w:p>
    <w:bookmarkEnd w:id="344"/>
    <w:bookmarkStart w:name="z35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8 516 тысяч тенге;</w:t>
      </w:r>
    </w:p>
    <w:bookmarkEnd w:id="345"/>
    <w:bookmarkStart w:name="z35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46"/>
    <w:bookmarkStart w:name="z35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47"/>
    <w:bookmarkStart w:name="z35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37 158 тысяч тенге;</w:t>
      </w:r>
    </w:p>
    <w:bookmarkEnd w:id="348"/>
    <w:bookmarkStart w:name="z35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51 472 тысячи тенге;</w:t>
      </w:r>
    </w:p>
    <w:bookmarkEnd w:id="349"/>
    <w:bookmarkStart w:name="z35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50"/>
    <w:bookmarkStart w:name="z36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51"/>
    <w:bookmarkStart w:name="z36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52"/>
    <w:bookmarkStart w:name="z36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активами, в том числе:</w:t>
      </w:r>
    </w:p>
    <w:bookmarkEnd w:id="353"/>
    <w:bookmarkStart w:name="z36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54"/>
    <w:bookmarkStart w:name="z36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55"/>
    <w:bookmarkStart w:name="z36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5 798 тысяч тенге;</w:t>
      </w:r>
    </w:p>
    <w:bookmarkEnd w:id="356"/>
    <w:bookmarkStart w:name="z36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5 798 тысяч тенге, в том числе:</w:t>
      </w:r>
    </w:p>
    <w:bookmarkEnd w:id="357"/>
    <w:bookmarkStart w:name="z36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58"/>
    <w:bookmarkStart w:name="z36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59"/>
    <w:bookmarkStart w:name="z369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5 798 тысяч тенге.";</w:t>
      </w:r>
    </w:p>
    <w:bookmarkEnd w:id="360"/>
    <w:bookmarkStart w:name="z37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"21. Утвердить бюджет Рахатского сельского округа на 2021-2023 годы, согласно приложениям 61, 62 и 63 к настоящему решению соответственно, в том числе на 2021 год в следующих объемах:</w:t>
      </w:r>
    </w:p>
    <w:bookmarkEnd w:id="361"/>
    <w:bookmarkStart w:name="z37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133 451 тысяча тенге, в том числе: </w:t>
      </w:r>
    </w:p>
    <w:bookmarkEnd w:id="362"/>
    <w:bookmarkStart w:name="z37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85 567 тысяч тенге;</w:t>
      </w:r>
    </w:p>
    <w:bookmarkEnd w:id="363"/>
    <w:bookmarkStart w:name="z37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550 тысяч тенге;</w:t>
      </w:r>
    </w:p>
    <w:bookmarkEnd w:id="364"/>
    <w:bookmarkStart w:name="z37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65"/>
    <w:bookmarkStart w:name="z37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47 334 тысячи тенге;</w:t>
      </w:r>
    </w:p>
    <w:bookmarkEnd w:id="366"/>
    <w:bookmarkStart w:name="z376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185 096 тысяч тенге;</w:t>
      </w:r>
    </w:p>
    <w:bookmarkEnd w:id="367"/>
    <w:bookmarkStart w:name="z377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68"/>
    <w:bookmarkStart w:name="z378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69"/>
    <w:bookmarkStart w:name="z379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70"/>
    <w:bookmarkStart w:name="z380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активами, в том числе:</w:t>
      </w:r>
    </w:p>
    <w:bookmarkEnd w:id="371"/>
    <w:bookmarkStart w:name="z381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72"/>
    <w:bookmarkStart w:name="z382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73"/>
    <w:bookmarkStart w:name="z383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51 645 тысяч тенге;</w:t>
      </w:r>
    </w:p>
    <w:bookmarkEnd w:id="374"/>
    <w:bookmarkStart w:name="z384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51 645 тысяч тенге, в том числе:</w:t>
      </w:r>
    </w:p>
    <w:bookmarkEnd w:id="375"/>
    <w:bookmarkStart w:name="z385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76"/>
    <w:bookmarkStart w:name="z386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77"/>
    <w:bookmarkStart w:name="z387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51 645 тысяч тенге.";</w:t>
      </w:r>
    </w:p>
    <w:bookmarkEnd w:id="378"/>
    <w:bookmarkStart w:name="z388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"22. Утвердить бюджет Саймасайского сельского округа на 2021-2023 годы, согласно приложениям 64, 65 и 66 к настоящему решению соответственно, в том числе на 2021 год в следующих объемах:</w:t>
      </w:r>
    </w:p>
    <w:bookmarkEnd w:id="379"/>
    <w:bookmarkStart w:name="z389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80 430 тысяч тенге, в том числе: </w:t>
      </w:r>
    </w:p>
    <w:bookmarkEnd w:id="380"/>
    <w:bookmarkStart w:name="z390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33 526 тысяч тенге;</w:t>
      </w:r>
    </w:p>
    <w:bookmarkEnd w:id="381"/>
    <w:bookmarkStart w:name="z391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382"/>
    <w:bookmarkStart w:name="z392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383"/>
    <w:bookmarkStart w:name="z393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46 904 тысячи тенге;</w:t>
      </w:r>
    </w:p>
    <w:bookmarkEnd w:id="384"/>
    <w:bookmarkStart w:name="z394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109 600 тысяч тенге;</w:t>
      </w:r>
    </w:p>
    <w:bookmarkEnd w:id="385"/>
    <w:bookmarkStart w:name="z395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386"/>
    <w:bookmarkStart w:name="z396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387"/>
    <w:bookmarkStart w:name="z397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388"/>
    <w:bookmarkStart w:name="z398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активами, в том числе:</w:t>
      </w:r>
    </w:p>
    <w:bookmarkEnd w:id="389"/>
    <w:bookmarkStart w:name="z399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390"/>
    <w:bookmarkStart w:name="z400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391"/>
    <w:bookmarkStart w:name="z401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29 170 тысяч тенге;</w:t>
      </w:r>
    </w:p>
    <w:bookmarkEnd w:id="392"/>
    <w:bookmarkStart w:name="z402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29 170 тысяч тенге, в том числе:</w:t>
      </w:r>
    </w:p>
    <w:bookmarkEnd w:id="393"/>
    <w:bookmarkStart w:name="z403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394"/>
    <w:bookmarkStart w:name="z404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395"/>
    <w:bookmarkStart w:name="z405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29 170 тысяч тенге.";</w:t>
      </w:r>
    </w:p>
    <w:bookmarkEnd w:id="396"/>
    <w:bookmarkStart w:name="z406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"23. Утвердить бюджет Ташкенсазского сельского округа на 2021-2023 годы, согласно приложениям 67, 68 и 69 к настоящему решению соответственно, в том числе на 2021 год в следующих объемах:</w:t>
      </w:r>
    </w:p>
    <w:bookmarkEnd w:id="397"/>
    <w:bookmarkStart w:name="z407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41 159 тысяч тенге, в том числе: </w:t>
      </w:r>
    </w:p>
    <w:bookmarkEnd w:id="398"/>
    <w:bookmarkStart w:name="z408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16 544 тысячи тенге;</w:t>
      </w:r>
    </w:p>
    <w:bookmarkEnd w:id="399"/>
    <w:bookmarkStart w:name="z409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00"/>
    <w:bookmarkStart w:name="z410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01"/>
    <w:bookmarkStart w:name="z411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24 615 тысяч тенге;</w:t>
      </w:r>
    </w:p>
    <w:bookmarkEnd w:id="402"/>
    <w:bookmarkStart w:name="z412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50 952 тысячи тенге;</w:t>
      </w:r>
    </w:p>
    <w:bookmarkEnd w:id="403"/>
    <w:bookmarkStart w:name="z413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04"/>
    <w:bookmarkStart w:name="z414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05"/>
    <w:bookmarkStart w:name="z415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06"/>
    <w:bookmarkStart w:name="z416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активами, в том числе:</w:t>
      </w:r>
    </w:p>
    <w:bookmarkEnd w:id="407"/>
    <w:bookmarkStart w:name="z417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408"/>
    <w:bookmarkStart w:name="z418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409"/>
    <w:bookmarkStart w:name="z419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9 793 тысячи тенге;</w:t>
      </w:r>
    </w:p>
    <w:bookmarkEnd w:id="410"/>
    <w:bookmarkStart w:name="z420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9 793 тысячи тенге, в том числе:</w:t>
      </w:r>
    </w:p>
    <w:bookmarkEnd w:id="411"/>
    <w:bookmarkStart w:name="z421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412"/>
    <w:bookmarkStart w:name="z422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413"/>
    <w:bookmarkStart w:name="z423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9 793тысячи тенге.";</w:t>
      </w:r>
    </w:p>
    <w:bookmarkEnd w:id="414"/>
    <w:bookmarkStart w:name="z424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"24. Утвердить бюджет Тургенского сельского округа на 2021-2023 годы, согласно приложениям 70, 71 и 72 к настоящему решению соответственно, в том числе на 2021 год в следующих объемах:</w:t>
      </w:r>
    </w:p>
    <w:bookmarkEnd w:id="415"/>
    <w:bookmarkStart w:name="z425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151 840 тысяч тенге, в том числе: </w:t>
      </w:r>
    </w:p>
    <w:bookmarkEnd w:id="416"/>
    <w:bookmarkStart w:name="z426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85 433 тысячи тенге;</w:t>
      </w:r>
    </w:p>
    <w:bookmarkEnd w:id="417"/>
    <w:bookmarkStart w:name="z427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18"/>
    <w:bookmarkStart w:name="z428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19"/>
    <w:bookmarkStart w:name="z429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66 407 тысяч тенге;</w:t>
      </w:r>
    </w:p>
    <w:bookmarkEnd w:id="420"/>
    <w:bookmarkStart w:name="z430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193 759 тысяч тенге;</w:t>
      </w:r>
    </w:p>
    <w:bookmarkEnd w:id="421"/>
    <w:bookmarkStart w:name="z431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22"/>
    <w:bookmarkStart w:name="z432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23"/>
    <w:bookmarkStart w:name="z433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24"/>
    <w:bookmarkStart w:name="z434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активами,в том числе:</w:t>
      </w:r>
    </w:p>
    <w:bookmarkEnd w:id="425"/>
    <w:bookmarkStart w:name="z435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426"/>
    <w:bookmarkStart w:name="z436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427"/>
    <w:bookmarkStart w:name="z437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41 919 тысяч тенге;</w:t>
      </w:r>
    </w:p>
    <w:bookmarkEnd w:id="428"/>
    <w:bookmarkStart w:name="z438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41 919 тысяч тенге, в том числе:</w:t>
      </w:r>
    </w:p>
    <w:bookmarkEnd w:id="429"/>
    <w:bookmarkStart w:name="z439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430"/>
    <w:bookmarkStart w:name="z440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431"/>
    <w:bookmarkStart w:name="z441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41 919 тысяч тенге.";</w:t>
      </w:r>
    </w:p>
    <w:bookmarkEnd w:id="432"/>
    <w:bookmarkStart w:name="z442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"25. Утвердить бюджет Тескенсуйского сельского округа на 2021-2023 годы, согласно приложениям 73, 74 и 75 к настоящему решению соответственно, в том числе на 2021 год в следующих объемах:</w:t>
      </w:r>
    </w:p>
    <w:bookmarkEnd w:id="433"/>
    <w:bookmarkStart w:name="z443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102 295 тысяч тенге, в том числе: </w:t>
      </w:r>
    </w:p>
    <w:bookmarkEnd w:id="434"/>
    <w:bookmarkStart w:name="z444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18 577 тысяч тенге;</w:t>
      </w:r>
    </w:p>
    <w:bookmarkEnd w:id="435"/>
    <w:bookmarkStart w:name="z445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0 тенге;</w:t>
      </w:r>
    </w:p>
    <w:bookmarkEnd w:id="436"/>
    <w:bookmarkStart w:name="z446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37"/>
    <w:bookmarkStart w:name="z447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83 718 тысяч тенге;</w:t>
      </w:r>
    </w:p>
    <w:bookmarkEnd w:id="438"/>
    <w:bookmarkStart w:name="z448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112 319 тысяч тенге;</w:t>
      </w:r>
    </w:p>
    <w:bookmarkEnd w:id="439"/>
    <w:bookmarkStart w:name="z449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40"/>
    <w:bookmarkStart w:name="z450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41"/>
    <w:bookmarkStart w:name="z451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42"/>
    <w:bookmarkStart w:name="z452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активами, в том числе:</w:t>
      </w:r>
    </w:p>
    <w:bookmarkEnd w:id="443"/>
    <w:bookmarkStart w:name="z453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444"/>
    <w:bookmarkStart w:name="z454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445"/>
    <w:bookmarkStart w:name="z455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10 024 тысячи тенге;</w:t>
      </w:r>
    </w:p>
    <w:bookmarkEnd w:id="446"/>
    <w:bookmarkStart w:name="z456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10 024 тысячи тенге, в том числе:</w:t>
      </w:r>
    </w:p>
    <w:bookmarkEnd w:id="447"/>
    <w:bookmarkStart w:name="z457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448"/>
    <w:bookmarkStart w:name="z458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449"/>
    <w:bookmarkStart w:name="z459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10 024 тысячи тенге.";</w:t>
      </w:r>
    </w:p>
    <w:bookmarkEnd w:id="450"/>
    <w:bookmarkStart w:name="z460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Утвердить бюджет Шелекского сельского округа на 2021-2023 годы, согласно приложениям 76, 77 и 78 к настоящему решению соответственно, в том числе на 2021 год в следующих объемах:</w:t>
      </w:r>
    </w:p>
    <w:bookmarkEnd w:id="451"/>
    <w:bookmarkStart w:name="z461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1)доходы 817 335 тысяч тенге, в том числе: </w:t>
      </w:r>
    </w:p>
    <w:bookmarkEnd w:id="452"/>
    <w:bookmarkStart w:name="z462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140 821 тысяча тенге;</w:t>
      </w:r>
    </w:p>
    <w:bookmarkEnd w:id="453"/>
    <w:bookmarkStart w:name="z463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1 979 тысяч тенге;</w:t>
      </w:r>
    </w:p>
    <w:bookmarkEnd w:id="454"/>
    <w:bookmarkStart w:name="z464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0 тенге;</w:t>
      </w:r>
    </w:p>
    <w:bookmarkEnd w:id="455"/>
    <w:bookmarkStart w:name="z465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трансфертов 674 535 тысяч тенге;</w:t>
      </w:r>
    </w:p>
    <w:bookmarkEnd w:id="456"/>
    <w:bookmarkStart w:name="z466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878 137 тысяч тенге;</w:t>
      </w:r>
    </w:p>
    <w:bookmarkEnd w:id="457"/>
    <w:bookmarkStart w:name="z467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0 тенге, в том числе:</w:t>
      </w:r>
    </w:p>
    <w:bookmarkEnd w:id="458"/>
    <w:bookmarkStart w:name="z468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0 тенге;</w:t>
      </w:r>
    </w:p>
    <w:bookmarkEnd w:id="459"/>
    <w:bookmarkStart w:name="z469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0 тенге;</w:t>
      </w:r>
    </w:p>
    <w:bookmarkEnd w:id="460"/>
    <w:bookmarkStart w:name="z470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активами, в том числе:</w:t>
      </w:r>
    </w:p>
    <w:bookmarkEnd w:id="461"/>
    <w:bookmarkStart w:name="z471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462"/>
    <w:bookmarkStart w:name="z472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463"/>
    <w:bookmarkStart w:name="z473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60 802 тысячи тенге;</w:t>
      </w:r>
    </w:p>
    <w:bookmarkEnd w:id="464"/>
    <w:bookmarkStart w:name="z474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</w:t>
      </w:r>
    </w:p>
    <w:bookmarkEnd w:id="465"/>
    <w:bookmarkStart w:name="z475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60 802 тысячи тенге, в том числе:</w:t>
      </w:r>
    </w:p>
    <w:bookmarkEnd w:id="466"/>
    <w:bookmarkStart w:name="z476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0 тенге;</w:t>
      </w:r>
    </w:p>
    <w:bookmarkEnd w:id="467"/>
    <w:bookmarkStart w:name="z477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0 тенге;</w:t>
      </w:r>
    </w:p>
    <w:bookmarkEnd w:id="468"/>
    <w:bookmarkStart w:name="z478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60 802 тысячи тенге.".</w:t>
      </w:r>
    </w:p>
    <w:bookmarkEnd w:id="469"/>
    <w:bookmarkStart w:name="z479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Настоящее решение вводится в действие с 1 января 2021 года.</w:t>
      </w:r>
    </w:p>
    <w:bookmarkEnd w:id="4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Енбекшиказахского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Енбекшиказахского районного маслихата от 3 декабря 2021 года № 12-66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Енбекшиказахского районного маслихата от 8 января 2021 года № 73-222</w:t>
            </w:r>
          </w:p>
        </w:tc>
      </w:tr>
    </w:tbl>
    <w:bookmarkStart w:name="z483" w:id="4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Аватского сельского округа на 2021 год</w:t>
      </w:r>
    </w:p>
    <w:bookmarkEnd w:id="4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17 974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- 25 093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Енбекшиказахского районного маслихата от 3 декабря 2021 года № 12-66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Енбекшиказахского районного маслихата от 8 января 2021 года № 73-222</w:t>
            </w:r>
          </w:p>
        </w:tc>
      </w:tr>
    </w:tbl>
    <w:bookmarkStart w:name="z486" w:id="4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Асинского сельского округа на 2021 год</w:t>
      </w:r>
    </w:p>
    <w:bookmarkEnd w:id="4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Енбекшиказахского районного маслихата от 3 декабря 2021 года № 12-66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Енбекшиказахского районного маслихата от 8 января 2021 года № 73-222</w:t>
            </w:r>
          </w:p>
        </w:tc>
      </w:tr>
    </w:tbl>
    <w:bookmarkStart w:name="z489" w:id="4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Акшийского сельского округа на 2021 год</w:t>
      </w:r>
    </w:p>
    <w:bookmarkEnd w:id="4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Енбекшиказахского районного маслихата от 3 декабря 2021 года № 12-66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Енбекшиказахского районного маслихата от 8 января 2021 года № 73-222</w:t>
            </w:r>
          </w:p>
        </w:tc>
      </w:tr>
    </w:tbl>
    <w:bookmarkStart w:name="z492" w:id="4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Байдибек бия на 2021 год</w:t>
      </w:r>
    </w:p>
    <w:bookmarkEnd w:id="4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 Енбекшиказахского районного маслихата от 3 декабря 2021 года № 12-66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Енбекшиказахского районного маслихата от 8 января 2021 года № 73-222</w:t>
            </w:r>
          </w:p>
        </w:tc>
      </w:tr>
    </w:tbl>
    <w:bookmarkStart w:name="z495" w:id="4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Балтабайского сельского округа на 2021 год</w:t>
      </w:r>
    </w:p>
    <w:bookmarkEnd w:id="4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Енбекшиказахского районного маслихата от 3 декабря 2021 года № 12-66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Енбекшиказахского районного маслихата от 8 января 2021 года № 73-222</w:t>
            </w:r>
          </w:p>
        </w:tc>
      </w:tr>
    </w:tbl>
    <w:bookmarkStart w:name="z498" w:id="4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Байтерекского сельского округа на 2021 год</w:t>
      </w:r>
    </w:p>
    <w:bookmarkEnd w:id="4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67 562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Енбекшиказахского районного маслихата от 3 декабря 2021 года № 12-66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Енбекшиказахского районного маслихата от 8 января 2021 года № 73-222</w:t>
            </w:r>
          </w:p>
        </w:tc>
      </w:tr>
    </w:tbl>
    <w:bookmarkStart w:name="z501" w:id="4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Болекского сельского округа на 2021 год</w:t>
      </w:r>
    </w:p>
    <w:bookmarkEnd w:id="4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34 229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Енбекшиказахского районного маслихата от 3 декабря 2021 года № 12-66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Енбекшиказахского районного маслихата от 8 января года № 73-222</w:t>
            </w:r>
          </w:p>
        </w:tc>
      </w:tr>
    </w:tbl>
    <w:bookmarkStart w:name="z504" w:id="4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Бартогайского сельского округа на 2021 год</w:t>
      </w:r>
    </w:p>
    <w:bookmarkEnd w:id="4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47 573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 Енбекшиказахского районного маслихата от 3 декабря 2021 года № 12-66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Енбекшиказахского районного маслихата от 8 января 2021 года № 73-222</w:t>
            </w:r>
          </w:p>
        </w:tc>
      </w:tr>
    </w:tbl>
    <w:bookmarkStart w:name="z507" w:id="4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Есик на 2021 год</w:t>
      </w:r>
    </w:p>
    <w:bookmarkEnd w:id="47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1 558 452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319 497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240 452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1 238 145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1 238 145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1 238 145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1 680 482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1 151 941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1 151 941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1 151 941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122 705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323 042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-122 030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 Енбекшиказахского районного маслихата от 3 декабря 2021 года № 12-66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 Енбекшиказахского районного маслихата от 8 января 2021 года № 73-222</w:t>
            </w:r>
          </w:p>
        </w:tc>
      </w:tr>
    </w:tbl>
    <w:bookmarkStart w:name="z510" w:id="4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Жанашарского сельского округа на 2021 год</w:t>
      </w:r>
    </w:p>
    <w:bookmarkEnd w:id="4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31 432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23 926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 Енбекшиказахского районного маслихата от 3 декабря 2021 года № 12-66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 Енбекшиказахского районного маслихата от 8 января 2021 года № 73-222</w:t>
            </w:r>
          </w:p>
        </w:tc>
      </w:tr>
    </w:tbl>
    <w:bookmarkStart w:name="z513" w:id="4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Каратурукского сельского округа на 2021 год</w:t>
      </w:r>
    </w:p>
    <w:bookmarkEnd w:id="4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 Енбекшиказахского районного маслихата от 3 декабря 2021 года № 12-66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 Енбекшиказахского районного маслихата от 8 января 2021 года № 73-222</w:t>
            </w:r>
          </w:p>
        </w:tc>
      </w:tr>
    </w:tbl>
    <w:bookmarkStart w:name="z516" w:id="4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Каракемерского сельского округа на 2021 год</w:t>
      </w:r>
    </w:p>
    <w:bookmarkEnd w:id="4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13 477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 Енбекшиказахского районного маслихата от 3 декабря 2021 года № 12-66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 Енбекшиказахского районного маслихата от 8 января 2021 года № 73-222</w:t>
            </w:r>
          </w:p>
        </w:tc>
      </w:tr>
    </w:tbl>
    <w:bookmarkStart w:name="z519" w:id="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Каражотинского сельского округа на 2021 год</w:t>
      </w:r>
    </w:p>
    <w:bookmarkEnd w:id="4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43 483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 Енбекшиказахского районного маслихата от 3 декабря 2021 года № 12-66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40 к решению Енбекшиказахского районного маслихата от 8 января 2021 года № 73-222</w:t>
            </w:r>
          </w:p>
        </w:tc>
      </w:tr>
    </w:tbl>
    <w:bookmarkStart w:name="z522" w:id="4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Кырбалтабайского сельского округа на 2021 год</w:t>
      </w:r>
    </w:p>
    <w:bookmarkEnd w:id="4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 Енбекшиказахского районного маслихата от 3 декабря 2021 года № 12-66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43 к решению Енбекшиказахского районного маслихата от 8 января 2021 года № 73-222</w:t>
            </w:r>
          </w:p>
        </w:tc>
      </w:tr>
    </w:tbl>
    <w:bookmarkStart w:name="z525" w:id="4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Корамского сельского округа на 2021 год</w:t>
      </w:r>
    </w:p>
    <w:bookmarkEnd w:id="4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 Енбекшиказахского районного маслихата от 3 декабря 2021 года № 12-66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46 к решению Енбекшиказахского районного маслихата от 8 января 2021 года № 73-222</w:t>
            </w:r>
          </w:p>
        </w:tc>
      </w:tr>
    </w:tbl>
    <w:bookmarkStart w:name="z528" w:id="4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Казахстанского сельского округа на 2021 год</w:t>
      </w:r>
    </w:p>
    <w:bookmarkEnd w:id="4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47 185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 Енбекшиказахского районного маслихата от 3 декабря 2021 года № 12-66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49 к решению Енбекшиказахского районного маслихата от 8 января 2021 года № 73-222</w:t>
            </w:r>
          </w:p>
        </w:tc>
      </w:tr>
    </w:tbl>
    <w:bookmarkStart w:name="z531" w:id="4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Коктобинского сельского округа на 2021 год</w:t>
      </w:r>
    </w:p>
    <w:bookmarkEnd w:id="4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55 770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 Енбекшиказахского районного маслихата от 3 декабря 2021 года № 12-66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52 к решению Енбекшиказахского районного маслихата от 8 января 2021 года № 73-222</w:t>
            </w:r>
          </w:p>
        </w:tc>
      </w:tr>
    </w:tbl>
    <w:bookmarkStart w:name="z534" w:id="4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Малыбайского сельского округа на 2021 год</w:t>
      </w:r>
    </w:p>
    <w:bookmarkEnd w:id="4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 Енбекшиказахского районного маслихата от 3 декабря 2021 года № 12-66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55 к решению Енбекшиказахского районного маслихата от 8 января 2021 года № 73-222</w:t>
            </w:r>
          </w:p>
        </w:tc>
      </w:tr>
    </w:tbl>
    <w:bookmarkStart w:name="z537" w:id="4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Масакского сельского округа на 2021 год</w:t>
      </w:r>
    </w:p>
    <w:bookmarkEnd w:id="4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39 400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 Енбекшиказахского районного маслихата от 3 декабря 2021 года № 12-66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58 к решению Енбекшиказахского районногомаслихата от 8 января 2021 года № 73-222</w:t>
            </w:r>
          </w:p>
        </w:tc>
      </w:tr>
    </w:tbl>
    <w:bookmarkStart w:name="z540" w:id="4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Согетинского сельского округа на 2021 год</w:t>
      </w:r>
    </w:p>
    <w:bookmarkEnd w:id="49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21к решению Енбекшиказахского районного маслихата от 3 декабря 2021 года № 12-66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 к решению Енбекшиказахского районного маслихата от 8 января 2021 года № 73-222</w:t>
            </w:r>
          </w:p>
        </w:tc>
      </w:tr>
    </w:tbl>
    <w:bookmarkStart w:name="z543" w:id="4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Рахатского сельского округа на 2021 год</w:t>
      </w:r>
    </w:p>
    <w:bookmarkEnd w:id="4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47 334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185 096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63 258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 Енбекшиказахского районного маслихата от 3 декабря 2021 года № 12-66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64 к решению Енбекшиказахского районного маслихата от 8 января 2021 года № 73-222</w:t>
            </w:r>
          </w:p>
        </w:tc>
      </w:tr>
    </w:tbl>
    <w:bookmarkStart w:name="z546" w:id="4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Саймасайского сельского округа на 2021 год</w:t>
      </w:r>
    </w:p>
    <w:bookmarkEnd w:id="49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33 526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 Енбекшиказахского районного маслихата от 3 декабря 2021 года № 12-66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67 к решению Енбекшиказахского районного маслихата от 8 января 2021 года № 73-222</w:t>
            </w:r>
          </w:p>
        </w:tc>
      </w:tr>
    </w:tbl>
    <w:bookmarkStart w:name="z549" w:id="4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Ташкенсазского сельского округа на 2021 год</w:t>
      </w:r>
    </w:p>
    <w:bookmarkEnd w:id="4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 Енбекшиказахского районного маслихата от 3 декабря 2021 года № 12-66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70 к решению Енбекшиказахского районного маслихата от 8 января 2021 года № 73-222</w:t>
            </w:r>
          </w:p>
        </w:tc>
      </w:tr>
    </w:tbl>
    <w:bookmarkStart w:name="z552" w:id="4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Тургенского сельского округа на 2021 год</w:t>
      </w:r>
    </w:p>
    <w:bookmarkEnd w:id="4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56 439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41 919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 Енбекшиказахского районного маслихата от 3 декабря 2021 года № 12-66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73 к решению Енбекшиказахского районного маслихата от 8 января 2021 года № 73-222</w:t>
            </w:r>
          </w:p>
        </w:tc>
      </w:tr>
    </w:tbl>
    <w:bookmarkStart w:name="z555" w:id="4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Тескенсуйского сельского округа на 2021 год</w:t>
      </w:r>
    </w:p>
    <w:bookmarkEnd w:id="4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102 295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10 024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 Енбекшиказахского районного маслихата от 3 декабря 2021 года № 12-66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76 к решению Енбекшиказахского районного маслихата от 8 января 2021 года № 73-222</w:t>
            </w:r>
          </w:p>
        </w:tc>
      </w:tr>
    </w:tbl>
    <w:bookmarkStart w:name="z558" w:id="4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Шелекского сельского округа на 2021 год</w:t>
      </w:r>
    </w:p>
    <w:bookmarkEnd w:id="4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817 335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674 535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674 535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выщестоящего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дефицита( 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60 802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