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60c50" w14:textId="ed60c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коммунальных услуг по Алакольскому району</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Алакольского района Алматинской области от 2 ноября 2021 года № 291. Утратило силу постановлением акимата Алакольского района области Жетісу от 3 февраля 2026 года № 32</w:t>
      </w:r>
    </w:p>
    <w:p>
      <w:pPr>
        <w:spacing w:after="0"/>
        <w:ind w:left="0"/>
        <w:jc w:val="both"/>
      </w:pPr>
      <w:bookmarkStart w:name="z7" w:id="0"/>
      <w:r>
        <w:rPr>
          <w:rFonts w:ascii="Times New Roman"/>
          <w:b w:val="false"/>
          <w:i w:val="false"/>
          <w:color w:val="ff0000"/>
          <w:sz w:val="28"/>
        </w:rPr>
        <w:t xml:space="preserve">
      Сноска. Утратило силу постановлением акимата Алакольского района области Жетісу от 03.02.2026 </w:t>
      </w:r>
      <w:r>
        <w:rPr>
          <w:rFonts w:ascii="Times New Roman"/>
          <w:b w:val="false"/>
          <w:i w:val="false"/>
          <w:color w:val="ff0000"/>
          <w:sz w:val="28"/>
        </w:rPr>
        <w:t>№ 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пункта 2 статьи 10-3 Закона Республики Казахстан "О жилищных отношениях" и приказом исполняющего обязанности Министра индустрии и инфраструктурного развития Республики Казахстан от 29 апреля 2020 года </w:t>
      </w:r>
      <w:r>
        <w:rPr>
          <w:rFonts w:ascii="Times New Roman"/>
          <w:b w:val="false"/>
          <w:i w:val="false"/>
          <w:color w:val="000000"/>
          <w:sz w:val="28"/>
        </w:rPr>
        <w:t>№ 249</w:t>
      </w:r>
      <w:r>
        <w:rPr>
          <w:rFonts w:ascii="Times New Roman"/>
          <w:b w:val="false"/>
          <w:i w:val="false"/>
          <w:color w:val="000000"/>
          <w:sz w:val="28"/>
        </w:rPr>
        <w:t xml:space="preserve"> "Об утверждении перечня коммунальных услуг и Типовых правил предоставления коммунальных услуг" (зарегистрирован в Реестре государственной регистрации нормативных правовых актов № 20542), акимат Алакольского района ПОСТАНОВЛЯЕТ:</w:t>
      </w:r>
    </w:p>
    <w:bookmarkStart w:name="z8" w:id="1"/>
    <w:p>
      <w:pPr>
        <w:spacing w:after="0"/>
        <w:ind w:left="0"/>
        <w:jc w:val="both"/>
      </w:pPr>
      <w:r>
        <w:rPr>
          <w:rFonts w:ascii="Times New Roman"/>
          <w:b w:val="false"/>
          <w:i w:val="false"/>
          <w:color w:val="000000"/>
          <w:sz w:val="28"/>
        </w:rPr>
        <w:t xml:space="preserve">
      1. Утвердить правила предоставления коммунальных услуг по Алакольскому району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9"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заместителя акима Алакольского района Канагатова Д.О.</w:t>
      </w:r>
    </w:p>
    <w:bookmarkEnd w:id="2"/>
    <w:bookmarkStart w:name="z10"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А.С. Абдинов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постановлением Акимата Алакольского района от "____" _________ 2021 года № _____________</w:t>
            </w:r>
          </w:p>
        </w:tc>
      </w:tr>
    </w:tbl>
    <w:bookmarkStart w:name="z13" w:id="4"/>
    <w:p>
      <w:pPr>
        <w:spacing w:after="0"/>
        <w:ind w:left="0"/>
        <w:jc w:val="left"/>
      </w:pPr>
      <w:r>
        <w:rPr>
          <w:rFonts w:ascii="Times New Roman"/>
          <w:b/>
          <w:i w:val="false"/>
          <w:color w:val="000000"/>
        </w:rPr>
        <w:t xml:space="preserve"> Правила предоставления коммунальных услуг по Алакольскому району</w:t>
      </w:r>
    </w:p>
    <w:bookmarkEnd w:id="4"/>
    <w:bookmarkStart w:name="z14" w:id="5"/>
    <w:p>
      <w:pPr>
        <w:spacing w:after="0"/>
        <w:ind w:left="0"/>
        <w:jc w:val="left"/>
      </w:pPr>
      <w:r>
        <w:rPr>
          <w:rFonts w:ascii="Times New Roman"/>
          <w:b/>
          <w:i w:val="false"/>
          <w:color w:val="000000"/>
        </w:rPr>
        <w:t xml:space="preserve"> Глава 1. Общие положения</w:t>
      </w:r>
    </w:p>
    <w:bookmarkEnd w:id="5"/>
    <w:bookmarkStart w:name="z15" w:id="6"/>
    <w:p>
      <w:pPr>
        <w:spacing w:after="0"/>
        <w:ind w:left="0"/>
        <w:jc w:val="both"/>
      </w:pPr>
      <w:r>
        <w:rPr>
          <w:rFonts w:ascii="Times New Roman"/>
          <w:b w:val="false"/>
          <w:i w:val="false"/>
          <w:color w:val="000000"/>
          <w:sz w:val="28"/>
        </w:rPr>
        <w:t xml:space="preserve">
      1. Настоящие Правила предоставления коммунальных услуг по Алакольскому району (далее – Правила) разработаны в соответствии с </w:t>
      </w:r>
      <w:r>
        <w:rPr>
          <w:rFonts w:ascii="Times New Roman"/>
          <w:b w:val="false"/>
          <w:i w:val="false"/>
          <w:color w:val="000000"/>
          <w:sz w:val="28"/>
        </w:rPr>
        <w:t>подпунктом 16)</w:t>
      </w:r>
      <w:r>
        <w:rPr>
          <w:rFonts w:ascii="Times New Roman"/>
          <w:b w:val="false"/>
          <w:i w:val="false"/>
          <w:color w:val="000000"/>
          <w:sz w:val="28"/>
        </w:rPr>
        <w:t xml:space="preserve"> пункта 2 статьи 10-3 Закона Республики Казахстан от 16 апреля 1997 года "О жилищных отношениях" и приказом исполняющего обязанности Министра индустрии и инфраструктурного развития Республики Казахстан от 29 апреля 2020 года </w:t>
      </w:r>
      <w:r>
        <w:rPr>
          <w:rFonts w:ascii="Times New Roman"/>
          <w:b w:val="false"/>
          <w:i w:val="false"/>
          <w:color w:val="000000"/>
          <w:sz w:val="28"/>
        </w:rPr>
        <w:t>№ 249</w:t>
      </w:r>
      <w:r>
        <w:rPr>
          <w:rFonts w:ascii="Times New Roman"/>
          <w:b w:val="false"/>
          <w:i w:val="false"/>
          <w:color w:val="000000"/>
          <w:sz w:val="28"/>
        </w:rPr>
        <w:t xml:space="preserve"> "Об утверждении перечня коммунальных услуг и Типовых правил предоставления коммунальных услуг" и устанавливают порядок, предоставления и оплаты коммунальных услуг.</w:t>
      </w:r>
    </w:p>
    <w:bookmarkEnd w:id="6"/>
    <w:bookmarkStart w:name="z16" w:id="7"/>
    <w:p>
      <w:pPr>
        <w:spacing w:after="0"/>
        <w:ind w:left="0"/>
        <w:jc w:val="both"/>
      </w:pPr>
      <w:r>
        <w:rPr>
          <w:rFonts w:ascii="Times New Roman"/>
          <w:b w:val="false"/>
          <w:i w:val="false"/>
          <w:color w:val="000000"/>
          <w:sz w:val="28"/>
        </w:rPr>
        <w:t xml:space="preserve">
      2. В настоящих Правилах используются следующие основные понятия: </w:t>
      </w:r>
    </w:p>
    <w:bookmarkEnd w:id="7"/>
    <w:bookmarkStart w:name="z17" w:id="8"/>
    <w:p>
      <w:pPr>
        <w:spacing w:after="0"/>
        <w:ind w:left="0"/>
        <w:jc w:val="both"/>
      </w:pPr>
      <w:r>
        <w:rPr>
          <w:rFonts w:ascii="Times New Roman"/>
          <w:b w:val="false"/>
          <w:i w:val="false"/>
          <w:color w:val="000000"/>
          <w:sz w:val="28"/>
        </w:rPr>
        <w:t>
      1) теплоснабжение – деятельность по производству, передаче, распределению и продаже потребителям тепловой энергии и (или) теплоносителя;</w:t>
      </w:r>
    </w:p>
    <w:bookmarkEnd w:id="8"/>
    <w:bookmarkStart w:name="z18" w:id="9"/>
    <w:p>
      <w:pPr>
        <w:spacing w:after="0"/>
        <w:ind w:left="0"/>
        <w:jc w:val="both"/>
      </w:pPr>
      <w:r>
        <w:rPr>
          <w:rFonts w:ascii="Times New Roman"/>
          <w:b w:val="false"/>
          <w:i w:val="false"/>
          <w:color w:val="000000"/>
          <w:sz w:val="28"/>
        </w:rPr>
        <w:t>
      2) электроснабжение – деятельность по производству, передаче и продаже потребителям электрической энергии;</w:t>
      </w:r>
    </w:p>
    <w:bookmarkEnd w:id="9"/>
    <w:bookmarkStart w:name="z19" w:id="10"/>
    <w:p>
      <w:pPr>
        <w:spacing w:after="0"/>
        <w:ind w:left="0"/>
        <w:jc w:val="both"/>
      </w:pPr>
      <w:r>
        <w:rPr>
          <w:rFonts w:ascii="Times New Roman"/>
          <w:b w:val="false"/>
          <w:i w:val="false"/>
          <w:color w:val="000000"/>
          <w:sz w:val="28"/>
        </w:rPr>
        <w:t>
      3) водоснабжение – совокупность мероприятий, обеспечивающих забор, хранение, подготовку, подачу и распределение воды через системы водоснабжения водопотребителям;</w:t>
      </w:r>
    </w:p>
    <w:bookmarkEnd w:id="10"/>
    <w:bookmarkStart w:name="z20" w:id="11"/>
    <w:p>
      <w:pPr>
        <w:spacing w:after="0"/>
        <w:ind w:left="0"/>
        <w:jc w:val="both"/>
      </w:pPr>
      <w:r>
        <w:rPr>
          <w:rFonts w:ascii="Times New Roman"/>
          <w:b w:val="false"/>
          <w:i w:val="false"/>
          <w:color w:val="000000"/>
          <w:sz w:val="28"/>
        </w:rPr>
        <w:t>
      4) водоотведение – совокупность мероприятий, обеспечивающих сбор, транспортировку, очистку и отведение сточных вод через системы водоотведения в водные объекты и (или) на рельеф местности;</w:t>
      </w:r>
    </w:p>
    <w:bookmarkEnd w:id="11"/>
    <w:bookmarkStart w:name="z21" w:id="12"/>
    <w:p>
      <w:pPr>
        <w:spacing w:after="0"/>
        <w:ind w:left="0"/>
        <w:jc w:val="both"/>
      </w:pPr>
      <w:r>
        <w:rPr>
          <w:rFonts w:ascii="Times New Roman"/>
          <w:b w:val="false"/>
          <w:i w:val="false"/>
          <w:color w:val="000000"/>
          <w:sz w:val="28"/>
        </w:rPr>
        <w:t>
      5)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bookmarkEnd w:id="12"/>
    <w:bookmarkStart w:name="z22" w:id="13"/>
    <w:p>
      <w:pPr>
        <w:spacing w:after="0"/>
        <w:ind w:left="0"/>
        <w:jc w:val="both"/>
      </w:pPr>
      <w:r>
        <w:rPr>
          <w:rFonts w:ascii="Times New Roman"/>
          <w:b w:val="false"/>
          <w:i w:val="false"/>
          <w:color w:val="000000"/>
          <w:sz w:val="28"/>
        </w:rPr>
        <w:t>
      6)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bookmarkEnd w:id="13"/>
    <w:bookmarkStart w:name="z23" w:id="14"/>
    <w:p>
      <w:pPr>
        <w:spacing w:after="0"/>
        <w:ind w:left="0"/>
        <w:jc w:val="both"/>
      </w:pPr>
      <w:r>
        <w:rPr>
          <w:rFonts w:ascii="Times New Roman"/>
          <w:b w:val="false"/>
          <w:i w:val="false"/>
          <w:color w:val="000000"/>
          <w:sz w:val="28"/>
        </w:rPr>
        <w:t xml:space="preserve">
      7)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 </w:t>
      </w:r>
    </w:p>
    <w:bookmarkEnd w:id="14"/>
    <w:bookmarkStart w:name="z24" w:id="15"/>
    <w:p>
      <w:pPr>
        <w:spacing w:after="0"/>
        <w:ind w:left="0"/>
        <w:jc w:val="both"/>
      </w:pPr>
      <w:r>
        <w:rPr>
          <w:rFonts w:ascii="Times New Roman"/>
          <w:b w:val="false"/>
          <w:i w:val="false"/>
          <w:color w:val="000000"/>
          <w:sz w:val="28"/>
        </w:rPr>
        <w:t xml:space="preserve">
      8) твердые бытовые отходы – коммунальные отходы в твердой форме; </w:t>
      </w:r>
    </w:p>
    <w:bookmarkEnd w:id="15"/>
    <w:bookmarkStart w:name="z25" w:id="16"/>
    <w:p>
      <w:pPr>
        <w:spacing w:after="0"/>
        <w:ind w:left="0"/>
        <w:jc w:val="both"/>
      </w:pPr>
      <w:r>
        <w:rPr>
          <w:rFonts w:ascii="Times New Roman"/>
          <w:b w:val="false"/>
          <w:i w:val="false"/>
          <w:color w:val="000000"/>
          <w:sz w:val="28"/>
        </w:rPr>
        <w:t>
      9)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bookmarkEnd w:id="16"/>
    <w:bookmarkStart w:name="z26" w:id="17"/>
    <w:p>
      <w:pPr>
        <w:spacing w:after="0"/>
        <w:ind w:left="0"/>
        <w:jc w:val="both"/>
      </w:pPr>
      <w:r>
        <w:rPr>
          <w:rFonts w:ascii="Times New Roman"/>
          <w:b w:val="false"/>
          <w:i w:val="false"/>
          <w:color w:val="000000"/>
          <w:sz w:val="28"/>
        </w:rPr>
        <w:t xml:space="preserve">
      10) коммунальные услуги – услуги, предоставляемые потребителю, включающие водоснабжение, водоотведение, газоснабжение, электроснабжение, теплоснабжение, сбор, вывоз, утилизация, переработка и захоронение твердых бытовых отходов, обслуживание лифтов, для обеспечения безопасных и комфортных условий проживания (пребывания); </w:t>
      </w:r>
    </w:p>
    <w:bookmarkEnd w:id="17"/>
    <w:bookmarkStart w:name="z27" w:id="18"/>
    <w:p>
      <w:pPr>
        <w:spacing w:after="0"/>
        <w:ind w:left="0"/>
        <w:jc w:val="both"/>
      </w:pPr>
      <w:r>
        <w:rPr>
          <w:rFonts w:ascii="Times New Roman"/>
          <w:b w:val="false"/>
          <w:i w:val="false"/>
          <w:color w:val="000000"/>
          <w:sz w:val="28"/>
        </w:rPr>
        <w:t>
      11)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bookmarkEnd w:id="18"/>
    <w:bookmarkStart w:name="z28" w:id="19"/>
    <w:p>
      <w:pPr>
        <w:spacing w:after="0"/>
        <w:ind w:left="0"/>
        <w:jc w:val="both"/>
      </w:pPr>
      <w:r>
        <w:rPr>
          <w:rFonts w:ascii="Times New Roman"/>
          <w:b w:val="false"/>
          <w:i w:val="false"/>
          <w:color w:val="000000"/>
          <w:sz w:val="28"/>
        </w:rPr>
        <w:t xml:space="preserve">
      12) потребитель – физическое или юридическое лицо, пользующееся или намеревающееся пользоваться коммунальными услугами; </w:t>
      </w:r>
    </w:p>
    <w:bookmarkEnd w:id="19"/>
    <w:bookmarkStart w:name="z29" w:id="20"/>
    <w:p>
      <w:pPr>
        <w:spacing w:after="0"/>
        <w:ind w:left="0"/>
        <w:jc w:val="both"/>
      </w:pPr>
      <w:r>
        <w:rPr>
          <w:rFonts w:ascii="Times New Roman"/>
          <w:b w:val="false"/>
          <w:i w:val="false"/>
          <w:color w:val="000000"/>
          <w:sz w:val="28"/>
        </w:rPr>
        <w:t xml:space="preserve">
      13) объект кондоминиума – единый имущественный комплекс, состоящий из квартир, нежилых помещений,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на праве общей долевой собственности, включая единый неделимый земельный участок под многоквартирным жилым домом и (или) придомовой земельный участок; </w:t>
      </w:r>
    </w:p>
    <w:bookmarkEnd w:id="20"/>
    <w:bookmarkStart w:name="z30" w:id="21"/>
    <w:p>
      <w:pPr>
        <w:spacing w:after="0"/>
        <w:ind w:left="0"/>
        <w:jc w:val="both"/>
      </w:pPr>
      <w:r>
        <w:rPr>
          <w:rFonts w:ascii="Times New Roman"/>
          <w:b w:val="false"/>
          <w:i w:val="false"/>
          <w:color w:val="000000"/>
          <w:sz w:val="28"/>
        </w:rPr>
        <w:t xml:space="preserve">
      14)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находящихся в индивидуальной (раздельной) собственности; </w:t>
      </w:r>
    </w:p>
    <w:bookmarkEnd w:id="21"/>
    <w:bookmarkStart w:name="z31" w:id="22"/>
    <w:p>
      <w:pPr>
        <w:spacing w:after="0"/>
        <w:ind w:left="0"/>
        <w:jc w:val="both"/>
      </w:pPr>
      <w:r>
        <w:rPr>
          <w:rFonts w:ascii="Times New Roman"/>
          <w:b w:val="false"/>
          <w:i w:val="false"/>
          <w:color w:val="000000"/>
          <w:sz w:val="28"/>
        </w:rPr>
        <w:t xml:space="preserve">
      15)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находящиеся в многоквартирном жилом доме за пределами или внутри квартиры, нежилого помещения и обслуживающие две (два) и более квартиры, нежилого помещения; </w:t>
      </w:r>
    </w:p>
    <w:bookmarkEnd w:id="22"/>
    <w:bookmarkStart w:name="z32" w:id="23"/>
    <w:p>
      <w:pPr>
        <w:spacing w:after="0"/>
        <w:ind w:left="0"/>
        <w:jc w:val="both"/>
      </w:pPr>
      <w:r>
        <w:rPr>
          <w:rFonts w:ascii="Times New Roman"/>
          <w:b w:val="false"/>
          <w:i w:val="false"/>
          <w:color w:val="000000"/>
          <w:sz w:val="28"/>
        </w:rPr>
        <w:t>
      16)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bookmarkEnd w:id="23"/>
    <w:bookmarkStart w:name="z33" w:id="24"/>
    <w:p>
      <w:pPr>
        <w:spacing w:after="0"/>
        <w:ind w:left="0"/>
        <w:jc w:val="both"/>
      </w:pPr>
      <w:r>
        <w:rPr>
          <w:rFonts w:ascii="Times New Roman"/>
          <w:b w:val="false"/>
          <w:i w:val="false"/>
          <w:color w:val="000000"/>
          <w:sz w:val="28"/>
        </w:rPr>
        <w:t xml:space="preserve">
      17)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 </w:t>
      </w:r>
    </w:p>
    <w:bookmarkEnd w:id="24"/>
    <w:bookmarkStart w:name="z34" w:id="25"/>
    <w:p>
      <w:pPr>
        <w:spacing w:after="0"/>
        <w:ind w:left="0"/>
        <w:jc w:val="both"/>
      </w:pPr>
      <w:r>
        <w:rPr>
          <w:rFonts w:ascii="Times New Roman"/>
          <w:b w:val="false"/>
          <w:i w:val="false"/>
          <w:color w:val="000000"/>
          <w:sz w:val="28"/>
        </w:rPr>
        <w:t xml:space="preserve">
      18)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 </w:t>
      </w:r>
    </w:p>
    <w:bookmarkEnd w:id="25"/>
    <w:bookmarkStart w:name="z35" w:id="26"/>
    <w:p>
      <w:pPr>
        <w:spacing w:after="0"/>
        <w:ind w:left="0"/>
        <w:jc w:val="both"/>
      </w:pPr>
      <w:r>
        <w:rPr>
          <w:rFonts w:ascii="Times New Roman"/>
          <w:b w:val="false"/>
          <w:i w:val="false"/>
          <w:color w:val="000000"/>
          <w:sz w:val="28"/>
        </w:rPr>
        <w:t xml:space="preserve">
      19)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 </w:t>
      </w:r>
    </w:p>
    <w:bookmarkEnd w:id="26"/>
    <w:bookmarkStart w:name="z36" w:id="27"/>
    <w:p>
      <w:pPr>
        <w:spacing w:after="0"/>
        <w:ind w:left="0"/>
        <w:jc w:val="both"/>
      </w:pPr>
      <w:r>
        <w:rPr>
          <w:rFonts w:ascii="Times New Roman"/>
          <w:b w:val="false"/>
          <w:i w:val="false"/>
          <w:color w:val="000000"/>
          <w:sz w:val="28"/>
        </w:rPr>
        <w:t xml:space="preserve">
      20)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 </w:t>
      </w:r>
    </w:p>
    <w:bookmarkEnd w:id="27"/>
    <w:bookmarkStart w:name="z37" w:id="28"/>
    <w:p>
      <w:pPr>
        <w:spacing w:after="0"/>
        <w:ind w:left="0"/>
        <w:jc w:val="both"/>
      </w:pPr>
      <w:r>
        <w:rPr>
          <w:rFonts w:ascii="Times New Roman"/>
          <w:b w:val="false"/>
          <w:i w:val="false"/>
          <w:color w:val="000000"/>
          <w:sz w:val="28"/>
        </w:rPr>
        <w:t xml:space="preserve">
      21)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 </w:t>
      </w:r>
    </w:p>
    <w:bookmarkEnd w:id="28"/>
    <w:bookmarkStart w:name="z38" w:id="29"/>
    <w:p>
      <w:pPr>
        <w:spacing w:after="0"/>
        <w:ind w:left="0"/>
        <w:jc w:val="left"/>
      </w:pPr>
      <w:r>
        <w:rPr>
          <w:rFonts w:ascii="Times New Roman"/>
          <w:b/>
          <w:i w:val="false"/>
          <w:color w:val="000000"/>
        </w:rPr>
        <w:t xml:space="preserve"> Глава 2. Порядок и условия предоставления коммунальных услуг</w:t>
      </w:r>
    </w:p>
    <w:bookmarkEnd w:id="29"/>
    <w:bookmarkStart w:name="z39" w:id="30"/>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bookmarkEnd w:id="30"/>
    <w:bookmarkStart w:name="z40" w:id="31"/>
    <w:p>
      <w:pPr>
        <w:spacing w:after="0"/>
        <w:ind w:left="0"/>
        <w:jc w:val="both"/>
      </w:pPr>
      <w:r>
        <w:rPr>
          <w:rFonts w:ascii="Times New Roman"/>
          <w:b w:val="false"/>
          <w:i w:val="false"/>
          <w:color w:val="000000"/>
          <w:sz w:val="28"/>
        </w:rPr>
        <w:t xml:space="preserve">
      Порядок оплаты за коммунальные услуги, потребленные на содержание общего имущества объекта кондоминиума решается собранием собственников имущества. </w:t>
      </w:r>
    </w:p>
    <w:bookmarkEnd w:id="31"/>
    <w:bookmarkStart w:name="z41" w:id="32"/>
    <w:p>
      <w:pPr>
        <w:spacing w:after="0"/>
        <w:ind w:left="0"/>
        <w:jc w:val="both"/>
      </w:pPr>
      <w:r>
        <w:rPr>
          <w:rFonts w:ascii="Times New Roman"/>
          <w:b w:val="false"/>
          <w:i w:val="false"/>
          <w:color w:val="000000"/>
          <w:sz w:val="28"/>
        </w:rPr>
        <w:t>
      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bookmarkEnd w:id="32"/>
    <w:bookmarkStart w:name="z42" w:id="33"/>
    <w:p>
      <w:pPr>
        <w:spacing w:after="0"/>
        <w:ind w:left="0"/>
        <w:jc w:val="both"/>
      </w:pPr>
      <w:r>
        <w:rPr>
          <w:rFonts w:ascii="Times New Roman"/>
          <w:b w:val="false"/>
          <w:i w:val="false"/>
          <w:color w:val="000000"/>
          <w:sz w:val="28"/>
        </w:rPr>
        <w:t xml:space="preserve">
      С организациями, предоставляющими коммунальные услуги заключаются договора сотрудничества между объединением собственников имущества или простым товариществом, или управляющим многоквартирным жилым домом, или управляющей компанией. </w:t>
      </w:r>
    </w:p>
    <w:bookmarkEnd w:id="33"/>
    <w:bookmarkStart w:name="z43" w:id="34"/>
    <w:p>
      <w:pPr>
        <w:spacing w:after="0"/>
        <w:ind w:left="0"/>
        <w:jc w:val="both"/>
      </w:pPr>
      <w:r>
        <w:rPr>
          <w:rFonts w:ascii="Times New Roman"/>
          <w:b w:val="false"/>
          <w:i w:val="false"/>
          <w:color w:val="000000"/>
          <w:sz w:val="28"/>
        </w:rPr>
        <w:t>
      С субъектами сервисной деятельности заключаются договора сотрудничества с объединением собственников имущества или простым товариществом, или управляющим многоквартирным жилым домом, или управляющей компанией.</w:t>
      </w:r>
    </w:p>
    <w:bookmarkEnd w:id="34"/>
    <w:bookmarkStart w:name="z44" w:id="35"/>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bookmarkEnd w:id="35"/>
    <w:bookmarkStart w:name="z45" w:id="36"/>
    <w:p>
      <w:pPr>
        <w:spacing w:after="0"/>
        <w:ind w:left="0"/>
        <w:jc w:val="both"/>
      </w:pPr>
      <w:r>
        <w:rPr>
          <w:rFonts w:ascii="Times New Roman"/>
          <w:b w:val="false"/>
          <w:i w:val="false"/>
          <w:color w:val="000000"/>
          <w:sz w:val="28"/>
        </w:rPr>
        <w:t>
      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bookmarkEnd w:id="36"/>
    <w:bookmarkStart w:name="z46" w:id="37"/>
    <w:p>
      <w:pPr>
        <w:spacing w:after="0"/>
        <w:ind w:left="0"/>
        <w:jc w:val="both"/>
      </w:pPr>
      <w:r>
        <w:rPr>
          <w:rFonts w:ascii="Times New Roman"/>
          <w:b w:val="false"/>
          <w:i w:val="false"/>
          <w:color w:val="000000"/>
          <w:sz w:val="28"/>
        </w:rPr>
        <w:t>
      6. Потребительские свойства и режим предоставления услуг:</w:t>
      </w:r>
    </w:p>
    <w:bookmarkEnd w:id="37"/>
    <w:bookmarkStart w:name="z47" w:id="38"/>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bookmarkEnd w:id="38"/>
    <w:bookmarkStart w:name="z48" w:id="39"/>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bookmarkEnd w:id="39"/>
    <w:bookmarkStart w:name="z49" w:id="40"/>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bookmarkEnd w:id="40"/>
    <w:bookmarkStart w:name="z50" w:id="41"/>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bookmarkEnd w:id="41"/>
    <w:bookmarkStart w:name="z51" w:id="42"/>
    <w:p>
      <w:pPr>
        <w:spacing w:after="0"/>
        <w:ind w:left="0"/>
        <w:jc w:val="both"/>
      </w:pPr>
      <w:r>
        <w:rPr>
          <w:rFonts w:ascii="Times New Roman"/>
          <w:b w:val="false"/>
          <w:i w:val="false"/>
          <w:color w:val="000000"/>
          <w:sz w:val="28"/>
        </w:rPr>
        <w:t xml:space="preserve">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 </w:t>
      </w:r>
    </w:p>
    <w:bookmarkEnd w:id="42"/>
    <w:bookmarkStart w:name="z52" w:id="43"/>
    <w:p>
      <w:pPr>
        <w:spacing w:after="0"/>
        <w:ind w:left="0"/>
        <w:jc w:val="both"/>
      </w:pPr>
      <w:r>
        <w:rPr>
          <w:rFonts w:ascii="Times New Roman"/>
          <w:b w:val="false"/>
          <w:i w:val="false"/>
          <w:color w:val="000000"/>
          <w:sz w:val="28"/>
        </w:rPr>
        <w:t>
      6) обслуживания лифтов – в соответствии с требованиями промышленной безопасности лифтов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bookmarkEnd w:id="43"/>
    <w:bookmarkStart w:name="z53" w:id="44"/>
    <w:p>
      <w:pPr>
        <w:spacing w:after="0"/>
        <w:ind w:left="0"/>
        <w:jc w:val="both"/>
      </w:pPr>
      <w:r>
        <w:rPr>
          <w:rFonts w:ascii="Times New Roman"/>
          <w:b w:val="false"/>
          <w:i w:val="false"/>
          <w:color w:val="000000"/>
          <w:sz w:val="28"/>
        </w:rPr>
        <w:t>
      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bookmarkEnd w:id="44"/>
    <w:bookmarkStart w:name="z54" w:id="45"/>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bookmarkEnd w:id="45"/>
    <w:bookmarkStart w:name="z55" w:id="46"/>
    <w:p>
      <w:pPr>
        <w:spacing w:after="0"/>
        <w:ind w:left="0"/>
        <w:jc w:val="both"/>
      </w:pPr>
      <w:r>
        <w:rPr>
          <w:rFonts w:ascii="Times New Roman"/>
          <w:b w:val="false"/>
          <w:i w:val="false"/>
          <w:color w:val="000000"/>
          <w:sz w:val="28"/>
        </w:rPr>
        <w:t xml:space="preserve">
      7.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заключает договора с субъектом сервисной деятельности. </w:t>
      </w:r>
    </w:p>
    <w:bookmarkEnd w:id="46"/>
    <w:bookmarkStart w:name="z56" w:id="47"/>
    <w:p>
      <w:pPr>
        <w:spacing w:after="0"/>
        <w:ind w:left="0"/>
        <w:jc w:val="both"/>
      </w:pPr>
      <w:r>
        <w:rPr>
          <w:rFonts w:ascii="Times New Roman"/>
          <w:b w:val="false"/>
          <w:i w:val="false"/>
          <w:color w:val="000000"/>
          <w:sz w:val="28"/>
        </w:rPr>
        <w:t>
      Если договора с субъектом сервисной деятельности отсутствуют,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обеспечивает содержание в надлежащем техническом состоянии и безопасность общедомовых инженерных систем, систем теплопотребления, а также общедомовых приборов учета.</w:t>
      </w:r>
    </w:p>
    <w:bookmarkEnd w:id="47"/>
    <w:bookmarkStart w:name="z57" w:id="48"/>
    <w:p>
      <w:pPr>
        <w:spacing w:after="0"/>
        <w:ind w:left="0"/>
        <w:jc w:val="both"/>
      </w:pPr>
      <w:r>
        <w:rPr>
          <w:rFonts w:ascii="Times New Roman"/>
          <w:b w:val="false"/>
          <w:i w:val="false"/>
          <w:color w:val="000000"/>
          <w:sz w:val="28"/>
        </w:rPr>
        <w:t>
      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bookmarkEnd w:id="48"/>
    <w:bookmarkStart w:name="z58" w:id="49"/>
    <w:p>
      <w:pPr>
        <w:spacing w:after="0"/>
        <w:ind w:left="0"/>
        <w:jc w:val="both"/>
      </w:pPr>
      <w:r>
        <w:rPr>
          <w:rFonts w:ascii="Times New Roman"/>
          <w:b w:val="false"/>
          <w:i w:val="false"/>
          <w:color w:val="000000"/>
          <w:sz w:val="28"/>
        </w:rPr>
        <w:t>
      9.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а также субъект сервисной деятельности,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bookmarkEnd w:id="49"/>
    <w:bookmarkStart w:name="z59" w:id="50"/>
    <w:p>
      <w:pPr>
        <w:spacing w:after="0"/>
        <w:ind w:left="0"/>
        <w:jc w:val="both"/>
      </w:pPr>
      <w:r>
        <w:rPr>
          <w:rFonts w:ascii="Times New Roman"/>
          <w:b w:val="false"/>
          <w:i w:val="false"/>
          <w:color w:val="000000"/>
          <w:sz w:val="28"/>
        </w:rPr>
        <w:t>
      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bookmarkEnd w:id="50"/>
    <w:bookmarkStart w:name="z60" w:id="51"/>
    <w:p>
      <w:pPr>
        <w:spacing w:after="0"/>
        <w:ind w:left="0"/>
        <w:jc w:val="both"/>
      </w:pPr>
      <w:r>
        <w:rPr>
          <w:rFonts w:ascii="Times New Roman"/>
          <w:b w:val="false"/>
          <w:i w:val="false"/>
          <w:color w:val="000000"/>
          <w:sz w:val="28"/>
        </w:rPr>
        <w:t>
      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bookmarkEnd w:id="51"/>
    <w:bookmarkStart w:name="z61" w:id="52"/>
    <w:p>
      <w:pPr>
        <w:spacing w:after="0"/>
        <w:ind w:left="0"/>
        <w:jc w:val="both"/>
      </w:pPr>
      <w:r>
        <w:rPr>
          <w:rFonts w:ascii="Times New Roman"/>
          <w:b w:val="false"/>
          <w:i w:val="false"/>
          <w:color w:val="000000"/>
          <w:sz w:val="28"/>
        </w:rPr>
        <w:t>
      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bookmarkEnd w:id="52"/>
    <w:bookmarkStart w:name="z62" w:id="53"/>
    <w:p>
      <w:pPr>
        <w:spacing w:after="0"/>
        <w:ind w:left="0"/>
        <w:jc w:val="both"/>
      </w:pPr>
      <w:r>
        <w:rPr>
          <w:rFonts w:ascii="Times New Roman"/>
          <w:b w:val="false"/>
          <w:i w:val="false"/>
          <w:color w:val="000000"/>
          <w:sz w:val="28"/>
        </w:rPr>
        <w:t>
      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bookmarkEnd w:id="53"/>
    <w:bookmarkStart w:name="z63" w:id="54"/>
    <w:p>
      <w:pPr>
        <w:spacing w:after="0"/>
        <w:ind w:left="0"/>
        <w:jc w:val="both"/>
      </w:pPr>
      <w:r>
        <w:rPr>
          <w:rFonts w:ascii="Times New Roman"/>
          <w:b w:val="false"/>
          <w:i w:val="false"/>
          <w:color w:val="000000"/>
          <w:sz w:val="28"/>
        </w:rPr>
        <w:t xml:space="preserve">
      14.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в Алматинской области, утвержденными решением маслихата Алматинской области от 22 февраля 2013 года № 14-96 (зарегистрирован в Реестре государственной регистрации нормативных правовых актов </w:t>
      </w:r>
      <w:r>
        <w:rPr>
          <w:rFonts w:ascii="Times New Roman"/>
          <w:b w:val="false"/>
          <w:i w:val="false"/>
          <w:color w:val="000000"/>
          <w:sz w:val="28"/>
        </w:rPr>
        <w:t>№ 2336</w:t>
      </w:r>
      <w:r>
        <w:rPr>
          <w:rFonts w:ascii="Times New Roman"/>
          <w:b w:val="false"/>
          <w:i w:val="false"/>
          <w:color w:val="000000"/>
          <w:sz w:val="28"/>
        </w:rPr>
        <w:t>).</w:t>
      </w:r>
    </w:p>
    <w:bookmarkEnd w:id="54"/>
    <w:bookmarkStart w:name="z64" w:id="55"/>
    <w:p>
      <w:pPr>
        <w:spacing w:after="0"/>
        <w:ind w:left="0"/>
        <w:jc w:val="both"/>
      </w:pPr>
      <w:r>
        <w:rPr>
          <w:rFonts w:ascii="Times New Roman"/>
          <w:b w:val="false"/>
          <w:i w:val="false"/>
          <w:color w:val="000000"/>
          <w:sz w:val="28"/>
        </w:rPr>
        <w:t>
      15.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принимает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bookmarkEnd w:id="55"/>
    <w:bookmarkStart w:name="z65" w:id="56"/>
    <w:p>
      <w:pPr>
        <w:spacing w:after="0"/>
        <w:ind w:left="0"/>
        <w:jc w:val="both"/>
      </w:pPr>
      <w:r>
        <w:rPr>
          <w:rFonts w:ascii="Times New Roman"/>
          <w:b w:val="false"/>
          <w:i w:val="false"/>
          <w:color w:val="000000"/>
          <w:sz w:val="28"/>
        </w:rPr>
        <w:t>
      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bookmarkEnd w:id="56"/>
    <w:bookmarkStart w:name="z66" w:id="57"/>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bookmarkEnd w:id="57"/>
    <w:bookmarkStart w:name="z67" w:id="58"/>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bookmarkEnd w:id="58"/>
    <w:bookmarkStart w:name="z68" w:id="59"/>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bookmarkEnd w:id="59"/>
    <w:bookmarkStart w:name="z69" w:id="60"/>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bookmarkEnd w:id="60"/>
    <w:bookmarkStart w:name="z70" w:id="61"/>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bookmarkEnd w:id="61"/>
    <w:bookmarkStart w:name="z71" w:id="62"/>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bookmarkEnd w:id="62"/>
    <w:bookmarkStart w:name="z72" w:id="63"/>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bookmarkEnd w:id="63"/>
    <w:bookmarkStart w:name="z73" w:id="64"/>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bookmarkEnd w:id="64"/>
    <w:bookmarkStart w:name="z74" w:id="65"/>
    <w:p>
      <w:pPr>
        <w:spacing w:after="0"/>
        <w:ind w:left="0"/>
        <w:jc w:val="both"/>
      </w:pPr>
      <w:r>
        <w:rPr>
          <w:rFonts w:ascii="Times New Roman"/>
          <w:b w:val="false"/>
          <w:i w:val="false"/>
          <w:color w:val="000000"/>
          <w:sz w:val="28"/>
        </w:rPr>
        <w:t>
      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w:t>
      </w:r>
    </w:p>
    <w:bookmarkEnd w:id="65"/>
    <w:bookmarkStart w:name="z75" w:id="66"/>
    <w:p>
      <w:pPr>
        <w:spacing w:after="0"/>
        <w:ind w:left="0"/>
        <w:jc w:val="both"/>
      </w:pPr>
      <w:r>
        <w:rPr>
          <w:rFonts w:ascii="Times New Roman"/>
          <w:b w:val="false"/>
          <w:i w:val="false"/>
          <w:color w:val="000000"/>
          <w:sz w:val="28"/>
        </w:rPr>
        <w:t xml:space="preserve">
      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 </w:t>
      </w:r>
    </w:p>
    <w:bookmarkEnd w:id="66"/>
    <w:bookmarkStart w:name="z76" w:id="67"/>
    <w:p>
      <w:pPr>
        <w:spacing w:after="0"/>
        <w:ind w:left="0"/>
        <w:jc w:val="both"/>
      </w:pPr>
      <w:r>
        <w:rPr>
          <w:rFonts w:ascii="Times New Roman"/>
          <w:b w:val="false"/>
          <w:i w:val="false"/>
          <w:color w:val="000000"/>
          <w:sz w:val="28"/>
        </w:rPr>
        <w:t xml:space="preserve">
      19. Ответственность за конфиденциальность персональных данных о потребителях возлагается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21 мая 2013 года "О персональных данных и их защите". </w:t>
      </w:r>
    </w:p>
    <w:bookmarkEnd w:id="67"/>
    <w:bookmarkStart w:name="z77" w:id="68"/>
    <w:p>
      <w:pPr>
        <w:spacing w:after="0"/>
        <w:ind w:left="0"/>
        <w:jc w:val="both"/>
      </w:pPr>
      <w:r>
        <w:rPr>
          <w:rFonts w:ascii="Times New Roman"/>
          <w:b w:val="false"/>
          <w:i w:val="false"/>
          <w:color w:val="000000"/>
          <w:sz w:val="28"/>
        </w:rPr>
        <w:t>
      20. Потребитель:</w:t>
      </w:r>
    </w:p>
    <w:bookmarkEnd w:id="68"/>
    <w:bookmarkStart w:name="z78" w:id="69"/>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bookmarkEnd w:id="69"/>
    <w:bookmarkStart w:name="z79" w:id="70"/>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bookmarkEnd w:id="70"/>
    <w:bookmarkStart w:name="z80" w:id="71"/>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bookmarkEnd w:id="71"/>
    <w:bookmarkStart w:name="z81" w:id="72"/>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bookmarkEnd w:id="72"/>
    <w:bookmarkStart w:name="z82" w:id="73"/>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bookmarkEnd w:id="73"/>
    <w:bookmarkStart w:name="z83" w:id="74"/>
    <w:p>
      <w:pPr>
        <w:spacing w:after="0"/>
        <w:ind w:left="0"/>
        <w:jc w:val="both"/>
      </w:pPr>
      <w:r>
        <w:rPr>
          <w:rFonts w:ascii="Times New Roman"/>
          <w:b w:val="false"/>
          <w:i w:val="false"/>
          <w:color w:val="000000"/>
          <w:sz w:val="28"/>
        </w:rPr>
        <w:t>
      6) сменяет энергоснабжающую организацию в порядке установленном в Правилах организации и функционирования розничного рынка электрической энергии, а также предоставления услуг на данном рынке, утвержденных приказом Министра энергетики Республики Казахстан от 20 февраля 2015 года № 111, в том числе путем подачи заявления через объекты информатизации в сфере жилищных отношений и жилищно-коммунального хозяйства.</w:t>
      </w:r>
    </w:p>
    <w:bookmarkEnd w:id="74"/>
    <w:bookmarkStart w:name="z84" w:id="75"/>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bookmarkEnd w:id="75"/>
    <w:bookmarkStart w:name="z85" w:id="76"/>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bookmarkEnd w:id="76"/>
    <w:bookmarkStart w:name="z86" w:id="77"/>
    <w:p>
      <w:pPr>
        <w:spacing w:after="0"/>
        <w:ind w:left="0"/>
        <w:jc w:val="both"/>
      </w:pPr>
      <w:r>
        <w:rPr>
          <w:rFonts w:ascii="Times New Roman"/>
          <w:b w:val="false"/>
          <w:i w:val="false"/>
          <w:color w:val="000000"/>
          <w:sz w:val="28"/>
        </w:rPr>
        <w:t>
      21. Поставщик:</w:t>
      </w:r>
    </w:p>
    <w:bookmarkEnd w:id="77"/>
    <w:bookmarkStart w:name="z87" w:id="78"/>
    <w:p>
      <w:pPr>
        <w:spacing w:after="0"/>
        <w:ind w:left="0"/>
        <w:jc w:val="both"/>
      </w:pPr>
      <w:r>
        <w:rPr>
          <w:rFonts w:ascii="Times New Roman"/>
          <w:b w:val="false"/>
          <w:i w:val="false"/>
          <w:color w:val="000000"/>
          <w:sz w:val="28"/>
        </w:rPr>
        <w:t xml:space="preserve">
      1) осуществляет контроль потребления и оплаты за предоставленные коммунальные услуги; </w:t>
      </w:r>
    </w:p>
    <w:bookmarkEnd w:id="78"/>
    <w:bookmarkStart w:name="z88" w:id="79"/>
    <w:p>
      <w:pPr>
        <w:spacing w:after="0"/>
        <w:ind w:left="0"/>
        <w:jc w:val="both"/>
      </w:pPr>
      <w:r>
        <w:rPr>
          <w:rFonts w:ascii="Times New Roman"/>
          <w:b w:val="false"/>
          <w:i w:val="false"/>
          <w:color w:val="000000"/>
          <w:sz w:val="28"/>
        </w:rPr>
        <w:t>
      2) ежемесячно предъявляет платежный документ в бумажном или электронном виде за потребленные услуги потребителю, в том числе через третьих лиц на основании заключенных договоров, объекты информатизации в сфере жилищных отношений и жилищно-коммунального хозяйства.</w:t>
      </w:r>
    </w:p>
    <w:bookmarkEnd w:id="79"/>
    <w:bookmarkStart w:name="z89" w:id="80"/>
    <w:p>
      <w:pPr>
        <w:spacing w:after="0"/>
        <w:ind w:left="0"/>
        <w:jc w:val="both"/>
      </w:pPr>
      <w:r>
        <w:rPr>
          <w:rFonts w:ascii="Times New Roman"/>
          <w:b w:val="false"/>
          <w:i w:val="false"/>
          <w:color w:val="000000"/>
          <w:sz w:val="28"/>
        </w:rPr>
        <w:t xml:space="preserve">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 </w:t>
      </w:r>
    </w:p>
    <w:bookmarkEnd w:id="80"/>
    <w:bookmarkStart w:name="z90" w:id="81"/>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bookmarkEnd w:id="81"/>
    <w:bookmarkStart w:name="z91" w:id="82"/>
    <w:p>
      <w:pPr>
        <w:spacing w:after="0"/>
        <w:ind w:left="0"/>
        <w:jc w:val="both"/>
      </w:pPr>
      <w:r>
        <w:rPr>
          <w:rFonts w:ascii="Times New Roman"/>
          <w:b w:val="false"/>
          <w:i w:val="false"/>
          <w:color w:val="000000"/>
          <w:sz w:val="28"/>
        </w:rPr>
        <w:t xml:space="preserve">
      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 </w:t>
      </w:r>
    </w:p>
    <w:bookmarkEnd w:id="82"/>
    <w:bookmarkStart w:name="z92" w:id="83"/>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bookmarkEnd w:id="83"/>
    <w:bookmarkStart w:name="z93" w:id="84"/>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bookmarkEnd w:id="84"/>
    <w:bookmarkStart w:name="z94" w:id="85"/>
    <w:p>
      <w:pPr>
        <w:spacing w:after="0"/>
        <w:ind w:left="0"/>
        <w:jc w:val="both"/>
      </w:pPr>
      <w:r>
        <w:rPr>
          <w:rFonts w:ascii="Times New Roman"/>
          <w:b w:val="false"/>
          <w:i w:val="false"/>
          <w:color w:val="000000"/>
          <w:sz w:val="28"/>
        </w:rPr>
        <w:t>
      8) не отказывает в предоставлении коммунальных услуг или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bookmarkEnd w:id="85"/>
    <w:bookmarkStart w:name="z95" w:id="86"/>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bookmarkEnd w:id="86"/>
    <w:bookmarkStart w:name="z96" w:id="87"/>
    <w:p>
      <w:pPr>
        <w:spacing w:after="0"/>
        <w:ind w:left="0"/>
        <w:jc w:val="left"/>
      </w:pPr>
      <w:r>
        <w:rPr>
          <w:rFonts w:ascii="Times New Roman"/>
          <w:b/>
          <w:i w:val="false"/>
          <w:color w:val="000000"/>
        </w:rPr>
        <w:t xml:space="preserve"> Глава 4. Порядок расчета и оплаты коммунальных услуг</w:t>
      </w:r>
    </w:p>
    <w:bookmarkEnd w:id="87"/>
    <w:bookmarkStart w:name="z97" w:id="88"/>
    <w:p>
      <w:pPr>
        <w:spacing w:after="0"/>
        <w:ind w:left="0"/>
        <w:jc w:val="both"/>
      </w:pPr>
      <w:r>
        <w:rPr>
          <w:rFonts w:ascii="Times New Roman"/>
          <w:b w:val="false"/>
          <w:i w:val="false"/>
          <w:color w:val="000000"/>
          <w:sz w:val="28"/>
        </w:rPr>
        <w:t xml:space="preserve">
      22. Потребитель производит оплату за коммунальные услуги по платежным документам, выписанным поставщиком. </w:t>
      </w:r>
    </w:p>
    <w:bookmarkEnd w:id="88"/>
    <w:bookmarkStart w:name="z98" w:id="89"/>
    <w:p>
      <w:pPr>
        <w:spacing w:after="0"/>
        <w:ind w:left="0"/>
        <w:jc w:val="both"/>
      </w:pPr>
      <w:r>
        <w:rPr>
          <w:rFonts w:ascii="Times New Roman"/>
          <w:b w:val="false"/>
          <w:i w:val="false"/>
          <w:color w:val="000000"/>
          <w:sz w:val="28"/>
        </w:rPr>
        <w:t>
      23. Прием платежей за коммунальные услуги осуществляются через собственные кассы поставщиков и (или) банки второго уровня и организации, осуществляющие отдельные виды банковских операций, интернет-ресурсы или терминалы, а при необходимости – через платежных агентов и (или) платежные организации.</w:t>
      </w:r>
    </w:p>
    <w:bookmarkEnd w:id="89"/>
    <w:bookmarkStart w:name="z99" w:id="90"/>
    <w:p>
      <w:pPr>
        <w:spacing w:after="0"/>
        <w:ind w:left="0"/>
        <w:jc w:val="both"/>
      </w:pPr>
      <w:r>
        <w:rPr>
          <w:rFonts w:ascii="Times New Roman"/>
          <w:b w:val="false"/>
          <w:i w:val="false"/>
          <w:color w:val="000000"/>
          <w:sz w:val="28"/>
        </w:rPr>
        <w:t xml:space="preserve">
      24. Сроки оплаты за коммунальные услуги определяются законодательством или договором между потребителем и поставщиком. </w:t>
      </w:r>
    </w:p>
    <w:bookmarkEnd w:id="90"/>
    <w:bookmarkStart w:name="z100" w:id="91"/>
    <w:p>
      <w:pPr>
        <w:spacing w:after="0"/>
        <w:ind w:left="0"/>
        <w:jc w:val="both"/>
      </w:pPr>
      <w:r>
        <w:rPr>
          <w:rFonts w:ascii="Times New Roman"/>
          <w:b w:val="false"/>
          <w:i w:val="false"/>
          <w:color w:val="000000"/>
          <w:sz w:val="28"/>
        </w:rPr>
        <w:t xml:space="preserve">
      25. Снятие показаний приборов учета производится ежемесячно поставщиком или его представителем при предъявлении служебного удостоверения, либо через устройства дистанционной передачи данных. </w:t>
      </w:r>
    </w:p>
    <w:bookmarkEnd w:id="91"/>
    <w:bookmarkStart w:name="z101" w:id="92"/>
    <w:p>
      <w:pPr>
        <w:spacing w:after="0"/>
        <w:ind w:left="0"/>
        <w:jc w:val="both"/>
      </w:pPr>
      <w:r>
        <w:rPr>
          <w:rFonts w:ascii="Times New Roman"/>
          <w:b w:val="false"/>
          <w:i w:val="false"/>
          <w:color w:val="000000"/>
          <w:sz w:val="28"/>
        </w:rPr>
        <w:t xml:space="preserve">
      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w:t>
      </w:r>
      <w:r>
        <w:rPr>
          <w:rFonts w:ascii="Times New Roman"/>
          <w:b w:val="false"/>
          <w:i w:val="false"/>
          <w:color w:val="000000"/>
          <w:sz w:val="28"/>
        </w:rPr>
        <w:t>подпунком 10-24)</w:t>
      </w:r>
      <w:r>
        <w:rPr>
          <w:rFonts w:ascii="Times New Roman"/>
          <w:b w:val="false"/>
          <w:i w:val="false"/>
          <w:color w:val="000000"/>
          <w:sz w:val="28"/>
        </w:rPr>
        <w:t xml:space="preserve"> статьи 10-2 Закона Республики Казахстан "О жилищных отношениях".</w:t>
      </w:r>
    </w:p>
    <w:bookmarkEnd w:id="92"/>
    <w:bookmarkStart w:name="z102" w:id="93"/>
    <w:p>
      <w:pPr>
        <w:spacing w:after="0"/>
        <w:ind w:left="0"/>
        <w:jc w:val="both"/>
      </w:pPr>
      <w:r>
        <w:rPr>
          <w:rFonts w:ascii="Times New Roman"/>
          <w:b w:val="false"/>
          <w:i w:val="false"/>
          <w:color w:val="000000"/>
          <w:sz w:val="28"/>
        </w:rPr>
        <w:t xml:space="preserve">
      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 утверждаемым местным исполнительным органом в соответствии с </w:t>
      </w:r>
      <w:r>
        <w:rPr>
          <w:rFonts w:ascii="Times New Roman"/>
          <w:b w:val="false"/>
          <w:i w:val="false"/>
          <w:color w:val="000000"/>
          <w:sz w:val="28"/>
        </w:rPr>
        <w:t>подпунком 34)</w:t>
      </w:r>
      <w:r>
        <w:rPr>
          <w:rFonts w:ascii="Times New Roman"/>
          <w:b w:val="false"/>
          <w:i w:val="false"/>
          <w:color w:val="000000"/>
          <w:sz w:val="28"/>
        </w:rPr>
        <w:t xml:space="preserve"> пункта 1 статьи 27 Закона Республики Казахстан "О местном государственном управлении и самоуправлении в Республике Казахстан".</w:t>
      </w:r>
    </w:p>
    <w:bookmarkEnd w:id="93"/>
    <w:bookmarkStart w:name="z103" w:id="94"/>
    <w:p>
      <w:pPr>
        <w:spacing w:after="0"/>
        <w:ind w:left="0"/>
        <w:jc w:val="both"/>
      </w:pPr>
      <w:r>
        <w:rPr>
          <w:rFonts w:ascii="Times New Roman"/>
          <w:b w:val="false"/>
          <w:i w:val="false"/>
          <w:color w:val="000000"/>
          <w:sz w:val="28"/>
        </w:rPr>
        <w:t>
      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bookmarkEnd w:id="94"/>
    <w:bookmarkStart w:name="z104" w:id="95"/>
    <w:p>
      <w:pPr>
        <w:spacing w:after="0"/>
        <w:ind w:left="0"/>
        <w:jc w:val="both"/>
      </w:pPr>
      <w:r>
        <w:rPr>
          <w:rFonts w:ascii="Times New Roman"/>
          <w:b w:val="false"/>
          <w:i w:val="false"/>
          <w:color w:val="000000"/>
          <w:sz w:val="28"/>
        </w:rPr>
        <w:t>
      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bookmarkEnd w:id="95"/>
    <w:bookmarkStart w:name="z105" w:id="96"/>
    <w:p>
      <w:pPr>
        <w:spacing w:after="0"/>
        <w:ind w:left="0"/>
        <w:jc w:val="both"/>
      </w:pPr>
      <w:r>
        <w:rPr>
          <w:rFonts w:ascii="Times New Roman"/>
          <w:b w:val="false"/>
          <w:i w:val="false"/>
          <w:color w:val="000000"/>
          <w:sz w:val="28"/>
        </w:rPr>
        <w:t>
      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доверенного лица простого товарищества либо управляющего многоквартирным жилым домом или управляющей компанией или напрямую поставщику коммунальных услуг принимается на собрании собственников квартир, нежилых помещений.</w:t>
      </w:r>
    </w:p>
    <w:bookmarkEnd w:id="96"/>
    <w:bookmarkStart w:name="z106" w:id="97"/>
    <w:p>
      <w:pPr>
        <w:spacing w:after="0"/>
        <w:ind w:left="0"/>
        <w:jc w:val="both"/>
      </w:pPr>
      <w:r>
        <w:rPr>
          <w:rFonts w:ascii="Times New Roman"/>
          <w:b w:val="false"/>
          <w:i w:val="false"/>
          <w:color w:val="000000"/>
          <w:sz w:val="28"/>
        </w:rPr>
        <w:t xml:space="preserve">
      31. Все спорные вопросы между поставщиком и потребителем, решаются в установленном законодательством порядке. </w:t>
      </w:r>
    </w:p>
    <w:bookmarkEnd w:id="97"/>
    <w:bookmarkStart w:name="z107" w:id="98"/>
    <w:p>
      <w:pPr>
        <w:spacing w:after="0"/>
        <w:ind w:left="0"/>
        <w:jc w:val="left"/>
      </w:pPr>
      <w:r>
        <w:rPr>
          <w:rFonts w:ascii="Times New Roman"/>
          <w:b/>
          <w:i w:val="false"/>
          <w:color w:val="000000"/>
        </w:rPr>
        <w:t xml:space="preserve"> Глава 5. Порядок разрешения разногласий</w:t>
      </w:r>
    </w:p>
    <w:bookmarkEnd w:id="98"/>
    <w:bookmarkStart w:name="z108" w:id="99"/>
    <w:p>
      <w:pPr>
        <w:spacing w:after="0"/>
        <w:ind w:left="0"/>
        <w:jc w:val="both"/>
      </w:pPr>
      <w:r>
        <w:rPr>
          <w:rFonts w:ascii="Times New Roman"/>
          <w:b w:val="false"/>
          <w:i w:val="false"/>
          <w:color w:val="000000"/>
          <w:sz w:val="28"/>
        </w:rPr>
        <w:t>
      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bookmarkEnd w:id="99"/>
    <w:bookmarkStart w:name="z109" w:id="100"/>
    <w:p>
      <w:pPr>
        <w:spacing w:after="0"/>
        <w:ind w:left="0"/>
        <w:jc w:val="both"/>
      </w:pPr>
      <w:r>
        <w:rPr>
          <w:rFonts w:ascii="Times New Roman"/>
          <w:b w:val="false"/>
          <w:i w:val="false"/>
          <w:color w:val="000000"/>
          <w:sz w:val="28"/>
        </w:rPr>
        <w:t>
      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bookmarkEnd w:id="100"/>
    <w:bookmarkStart w:name="z110" w:id="101"/>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bookmarkEnd w:id="101"/>
    <w:bookmarkStart w:name="z111" w:id="102"/>
    <w:p>
      <w:pPr>
        <w:spacing w:after="0"/>
        <w:ind w:left="0"/>
        <w:jc w:val="both"/>
      </w:pPr>
      <w:r>
        <w:rPr>
          <w:rFonts w:ascii="Times New Roman"/>
          <w:b w:val="false"/>
          <w:i w:val="false"/>
          <w:color w:val="000000"/>
          <w:sz w:val="28"/>
        </w:rPr>
        <w:t xml:space="preserve">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 </w:t>
      </w:r>
    </w:p>
    <w:bookmarkEnd w:id="102"/>
    <w:bookmarkStart w:name="z112" w:id="103"/>
    <w:p>
      <w:pPr>
        <w:spacing w:after="0"/>
        <w:ind w:left="0"/>
        <w:jc w:val="both"/>
      </w:pPr>
      <w:r>
        <w:rPr>
          <w:rFonts w:ascii="Times New Roman"/>
          <w:b w:val="false"/>
          <w:i w:val="false"/>
          <w:color w:val="000000"/>
          <w:sz w:val="28"/>
        </w:rPr>
        <w:t xml:space="preserve">
      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 </w:t>
      </w:r>
    </w:p>
    <w:bookmarkEnd w:id="103"/>
    <w:bookmarkStart w:name="z113" w:id="104"/>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bookmarkEnd w:id="104"/>
    <w:bookmarkStart w:name="z114" w:id="105"/>
    <w:p>
      <w:pPr>
        <w:spacing w:after="0"/>
        <w:ind w:left="0"/>
        <w:jc w:val="both"/>
      </w:pPr>
      <w:r>
        <w:rPr>
          <w:rFonts w:ascii="Times New Roman"/>
          <w:b w:val="false"/>
          <w:i w:val="false"/>
          <w:color w:val="000000"/>
          <w:sz w:val="28"/>
        </w:rPr>
        <w:t>
      2) характер ухудшения качества коммунальных услуг;</w:t>
      </w:r>
    </w:p>
    <w:bookmarkEnd w:id="105"/>
    <w:bookmarkStart w:name="z115" w:id="106"/>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bookmarkEnd w:id="106"/>
    <w:bookmarkStart w:name="z116" w:id="107"/>
    <w:p>
      <w:pPr>
        <w:spacing w:after="0"/>
        <w:ind w:left="0"/>
        <w:jc w:val="both"/>
      </w:pPr>
      <w:r>
        <w:rPr>
          <w:rFonts w:ascii="Times New Roman"/>
          <w:b w:val="false"/>
          <w:i w:val="false"/>
          <w:color w:val="000000"/>
          <w:sz w:val="28"/>
        </w:rPr>
        <w:t xml:space="preserve">
      4) время восстановления коммунальных услуг (нормализации ее качества); </w:t>
      </w:r>
    </w:p>
    <w:bookmarkEnd w:id="107"/>
    <w:bookmarkStart w:name="z117" w:id="108"/>
    <w:p>
      <w:pPr>
        <w:spacing w:after="0"/>
        <w:ind w:left="0"/>
        <w:jc w:val="both"/>
      </w:pPr>
      <w:r>
        <w:rPr>
          <w:rFonts w:ascii="Times New Roman"/>
          <w:b w:val="false"/>
          <w:i w:val="false"/>
          <w:color w:val="000000"/>
          <w:sz w:val="28"/>
        </w:rPr>
        <w:t xml:space="preserve">
      5) период отсутствия (ухудшения качества) коммунальных услуг. </w:t>
      </w:r>
    </w:p>
    <w:bookmarkEnd w:id="108"/>
    <w:bookmarkStart w:name="z118" w:id="109"/>
    <w:p>
      <w:pPr>
        <w:spacing w:after="0"/>
        <w:ind w:left="0"/>
        <w:jc w:val="both"/>
      </w:pPr>
      <w:r>
        <w:rPr>
          <w:rFonts w:ascii="Times New Roman"/>
          <w:b w:val="false"/>
          <w:i w:val="false"/>
          <w:color w:val="000000"/>
          <w:sz w:val="28"/>
        </w:rPr>
        <w:t xml:space="preserve">
      Акт подписывается потребителем и не менее двух человек, в том числе: членом совета дома, председателем объединения собственников имущества или доверенным лицом простого товарищества либо управляющим многоквартирным жилым домом или управляющей компанией и направляется поставщику. В случае не урегулирования спора по согласованию сторон, потребитель имеет право обратиться в суд. </w:t>
      </w:r>
    </w:p>
    <w:bookmarkEnd w:id="109"/>
    <w:bookmarkStart w:name="z119" w:id="110"/>
    <w:p>
      <w:pPr>
        <w:spacing w:after="0"/>
        <w:ind w:left="0"/>
        <w:jc w:val="both"/>
      </w:pPr>
      <w:r>
        <w:rPr>
          <w:rFonts w:ascii="Times New Roman"/>
          <w:b w:val="false"/>
          <w:i w:val="false"/>
          <w:color w:val="000000"/>
          <w:sz w:val="28"/>
        </w:rPr>
        <w:t>
      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bookmarkEnd w:id="110"/>
    <w:bookmarkStart w:name="z120" w:id="111"/>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 представителями поставщика, совета дома и председателем объединения собственников имущества или доверенным лицом простого товарищества либо управляющим многоквартирным жилым домом или представителем управляющей компанией.</w:t>
      </w:r>
    </w:p>
    <w:bookmarkEnd w:id="111"/>
    <w:bookmarkStart w:name="z121" w:id="112"/>
    <w:p>
      <w:pPr>
        <w:spacing w:after="0"/>
        <w:ind w:left="0"/>
        <w:jc w:val="both"/>
      </w:pPr>
      <w:r>
        <w:rPr>
          <w:rFonts w:ascii="Times New Roman"/>
          <w:b w:val="false"/>
          <w:i w:val="false"/>
          <w:color w:val="000000"/>
          <w:sz w:val="28"/>
        </w:rPr>
        <w:t xml:space="preserve">
      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 </w:t>
      </w:r>
    </w:p>
    <w:bookmarkEnd w:id="112"/>
    <w:bookmarkStart w:name="z122" w:id="113"/>
    <w:p>
      <w:pPr>
        <w:spacing w:after="0"/>
        <w:ind w:left="0"/>
        <w:jc w:val="both"/>
      </w:pPr>
      <w:r>
        <w:rPr>
          <w:rFonts w:ascii="Times New Roman"/>
          <w:b w:val="false"/>
          <w:i w:val="false"/>
          <w:color w:val="000000"/>
          <w:sz w:val="28"/>
        </w:rPr>
        <w:t>
      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bookmarkEnd w:id="113"/>
    <w:bookmarkStart w:name="z123" w:id="114"/>
    <w:p>
      <w:pPr>
        <w:spacing w:after="0"/>
        <w:ind w:left="0"/>
        <w:jc w:val="left"/>
      </w:pPr>
      <w:r>
        <w:rPr>
          <w:rFonts w:ascii="Times New Roman"/>
          <w:b/>
          <w:i w:val="false"/>
          <w:color w:val="000000"/>
        </w:rPr>
        <w:t xml:space="preserve"> Глава 6. Заключительные положения</w:t>
      </w:r>
    </w:p>
    <w:bookmarkEnd w:id="114"/>
    <w:bookmarkStart w:name="z124" w:id="115"/>
    <w:p>
      <w:pPr>
        <w:spacing w:after="0"/>
        <w:ind w:left="0"/>
        <w:jc w:val="both"/>
      </w:pPr>
      <w:r>
        <w:rPr>
          <w:rFonts w:ascii="Times New Roman"/>
          <w:b w:val="false"/>
          <w:i w:val="false"/>
          <w:color w:val="000000"/>
          <w:sz w:val="28"/>
        </w:rPr>
        <w:t xml:space="preserve">
      37.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 </w:t>
      </w:r>
    </w:p>
    <w:bookmarkEnd w:id="115"/>
    <w:bookmarkStart w:name="z125" w:id="116"/>
    <w:p>
      <w:pPr>
        <w:spacing w:after="0"/>
        <w:ind w:left="0"/>
        <w:jc w:val="both"/>
      </w:pPr>
      <w:r>
        <w:rPr>
          <w:rFonts w:ascii="Times New Roman"/>
          <w:b w:val="false"/>
          <w:i w:val="false"/>
          <w:color w:val="000000"/>
          <w:sz w:val="28"/>
        </w:rPr>
        <w:t>
      Кроме настоящих Правил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 обслуживания лифтов.</w:t>
      </w:r>
    </w:p>
    <w:bookmarkEnd w:id="1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