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b028" w14:textId="c46b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11 января 2021 года № 82-1 "О бюджетах города Ушарал и сельских округов Алакольского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3 сентября 2021 года № 13-1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Алакольский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бюджетах города Ушарал и сельских округов Алакольского района на 2021-2023 годы" от 22 января 2021 года № 82-1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5879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Ушарал на 2021-2023 годы, согласно приложениям 1, 2 и 3 к настоящему решению соответственно, в том числе на 2021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196 925 тысячи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127 111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69 814 тысячи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223 646 тысячи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26 721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26 721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26 721 тысяч тенге.";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Утвердить бюджет Кабанбайского сельского округа на 2021-2023 годы, согласно приложениям 4, 5 и 6 к настоящему решению соответственно, в том числе на 2021 год в следующих объемах: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57 928 тысяч тенге, в том числе: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29 139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28 789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69 669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11 741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11 741 тысяч тенге, в том числе: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11 741 тысяч тенге.";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Бескольского сельского округа на 2021-2023 годы, согласно приложениям 7, 8 и 9 к настоящему решению соответственно, в том числе на 2021 год в следующих объемах: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48 993 тысяч тенге, в том числе: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35 332 тысячи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13 661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55 409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6 416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6 416 тысяч тенге, в том числе: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 остатки бюджетных средств 6 416 тысяч тенге.";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Достыкского сельского округа на 2021-2023 годы, согласно приложениям 10, 11 и 12 к настоящему решению соответственно, в том числе на 2021 год в следующих объемах: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48 284 тысяч тенге, в том числе: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36 069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12 215 тысяча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53 862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5 578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5 578 тысяч тенге, в том числе: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5 578 тысяч тенге.";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Ыргайтинского сельского округа на 2021-2023 годы, согласно приложениям 13, 14 и 15 к настоящему решению соответственно, в том числе на 2021 год в следующих объемах: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108 173 тысячи тенге, в том числе: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14 711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93 462 тысяча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110 601 тысячи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2 428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2 428 тысяч тенге, в том числе: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2 428 тысяч тенге.";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Теректинского сельского округа на 2021-2023 годы, согласно приложениям 16, 17 и 18 к настоящему решению соответственно, в том числе на 2021 год в следующих объемах: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28 047 тысяч тенге, в том числе: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7 439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20 608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28 727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680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680 тысяч тенге, в том числе: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680 тысяч тенге.";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Жагатальского сельского округа на 2021-2023 годы, согласно приложениям 19, 20 и 21 к настоящему решению соответственно, в том числе на 2021 год в следующих объемах: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26 402 тысяча тенге, в том числе: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5 163 тысячи тенге;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21 239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28 819 тысяча тенге;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2 417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2 417 тысяч тенге, в том числе: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2 417 тысяч тенге.";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Кольбайского сельского округа на 2021-2023 годы, согласно приложениям 22, 23 и 24 к настоящему решению соответственно, в том числе на 2021 год в следующих объемах: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26 844 тысяч тенге, в том числе: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5 261 тысяча тенге;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21 583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28 298 тысяч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1 454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1 454 тысяч тенге, в том числе: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1 454 тысяч тенге.";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Акжарского сельского округа на 2021-2023 годы, согласно приложениям 25, 26 и 27 к настоящему решению соответственно, в том числе на 2021 год в следующих объемах: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27 858 тысяч тенге, в том числе: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6 271 тысяча тенге;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21 587 тысячи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31 186 тысяч тенге;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3 328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3 328 тысяч тенге, в том числе: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3 328 тысяч тенге.";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Жанаминского сельского округа на 2021-2023 годы, согласно приложениям 28, 29 и 30 к настоящему решению соответственно, в том числе на 2021 год в следующих объемах: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46 285 тысяч тенге, в том числе: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14 053 тысячи тенге;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32 232 тысячи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47 307 тысяч тенге;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1 022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1 022 тысяч тенге, в том числе: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1 022 тысяч тенге.";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Жыландинского сельского округа на 2021-2023 годы, согласно приложениям 31, 32 и 33 к настоящему решению соответственно, в том числе на 2021 год в следующих объемах: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34 944 тысяч тенге, в том числе: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4 300 тысяч тенге;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30 644 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36 530 тысяч тенге;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1 586 тысяч тенге;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1 586 тысяч тенге, в том числе: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1 586 тысяч тенге.";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Екпендинского сельского округа на 2021-2023 годы, согласно приложениям 34, 35 и 36 к настоящему решению соответственно, в том числе на 2021 год в следующих объемах: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29 994 тысячи тенге, в том числе: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4 000 тысячи тенге;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25 994 тысячи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31 409 тысячи тенге;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1 415 тысяч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1 415 тысяч тенге, в том числе: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1 415 тысяч тенге.";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Токжайлауского сельского округа на 2021-2023 годы, согласно приложениям 37, 38 и 39 к настоящему решению соответственно, в том числе на 2021 год в следующих объемах: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27 809 тысяч тенге, в том числе: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4 510 тысяч тенге;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23 299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28 924 тысяч тенге;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1 115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1 115 тысяч тенге, в том числе: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1 115 тысяч тенге.";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Жайпакского сельского округа на 2021-2023 годы, согласно приложениям 40, 41 и 42 к настоящему решению соответственно, в том числе на 2021 год в следующих объемах: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29 609 тысяч тенге, в том числе: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2 976 тысяч тенге;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26 633 тысяч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30 881 тысяч тенге;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1 272 тысяч тенге;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1 272 тысяч тенге, в том числе: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1 272 тысяч тенге.";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Кайнарского сельского округа на 2021-2023 годы, согласно приложениям 43, 44 и 45 к настоящему решению соответственно, в том числе на 2021 год в следующих объемах: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27 665 тысяч тенге, в том числе: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1 180 тысяч тенге;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26 485 тысяч тенге;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28 795 тысяч тенге;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1 130 тысяч тенге;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1 130 тысяч тенге, в том числе: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1 130 тысяч тенге.";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Актубекского сельского округа на 2021-2023 годы, согласно приложениям 46, 47 и 48 к настоящему решению соответственно, в том числе на 2021 год в следующих объемах: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25 154 тысяча тенге, в том числе: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2 700 тысяч тенге;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22 454 тысяча тенге;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25 753 тысяча тенге;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599 тысяч тенге;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599 тысяч тенге, в том числе: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599 тысяч тенге.";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Ынталинского сельского округа на 2021-2023 годы, согласно приложениям 49, 50 и 51 к настоящему решению соответственно, в том числе на 2021 год в следующих объемах: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23 226 тысячи тенге, в том числе: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2 410 тысяч тенге;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20 816 тысячи тенге;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23 868 тысячи тенге;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642 тысяч тенге;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642 тысяч тенге, в том числе: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642 тысяч тенге.";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Камыскалинского сельского округа на 2021-2023 годы, согласно приложениям 52, 53 и 54 к настоящему решению соответственно, в том числе на 2021 год в следующих объемах: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23 754 тысяч тенге, в том числе: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3 301 тысяча тенге;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20 453 тысяч тенге;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24 301 тысяч тенге;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547 тысяч тенге;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547 тысяч тенге, в том числе: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547 тысяч тенге.";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Архарлинского сельского округа на 2021-2023 годы, согласно приложениям 55, 56 и 57 к настоящему решению соответственно, в том числе на 2021 год в следующих объемах: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76 681 тысяч тенге, в том числе: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1 275 тысяч тенге;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75 406 тысяч тенге;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77 090 тысяч тенге;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409 тысяч тенге;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409 тысяч тенге, в том числе: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409 тысяч тенге.";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Кызылащинского сельского округа на 2021-2023 годы, согласно приложениям 58, 59 и 60 к настоящему решению соответственно, в том числе на 2021 год в следующих объемах: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27 686 тысячи тенге, в том числе: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2 530 тысяч тенге;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25 156 тысячи тенге;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30 103 тысячи тенге;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2 417 тысяч тенге;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2 417 тысяч тенге, в том числе: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2 417 тысяч тенге.";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Енбекшинского сельского округа на 2021-2023 годы, согласно приложениям 61, 62 и 63 к настоящему решению соответственно, в том числе на 2021 год в следующих объемах: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25 409 тысяч тенге, в том числе: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2 160 тысяч тенге;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23 249 тысяч тенге;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25 818 тысяч тенге;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409 тысяч тенге;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409 тысяч тенге, в том числе: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409 тысяч тенге.";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Ушбулакского сельского округа на 2021-2023 годы, согласно приложениям 64, 65 и 66 к настоящему решению соответственно, в том числе на 2021 год в следующих объемах: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24 188 тысяч тенге, в том числе: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3 100 тысяч тенге;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21 088 тысяч тенге;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24 931 тысяч тенге;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743 тысяч тенге;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743 тысяч тенге, в том числе: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743 тысяч тенге.";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Сапакского сельского округа на 2021-2023 годы, согласно приложениям 67, 68 и 69 к настоящему решению соответственно, в том числе на 2021 год в следующих объемах: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23 601 тысяч тенге, в том числе: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1 300 тысяч тенге;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23 301 тысяч тенге;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24 695 тысяч тенге;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1 094 тысяч тенге;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1 094 тысяч тенге, в том числе: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1 094 тысяч тенге.";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Лепсинского сельского округа на 2021-2023 годы, согласно приложениям 70, 71 и 72 к настоящему решению соответственно, в том числе на 2021 год в следующих объемах: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30 704 тысячи тенге, в том числе: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2 450 тысяч тенге;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28 254 тысячи тенге;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31 969 тысячи тенге;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1 265 тысяч тенге;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1 265 тысяч тенге, в том числе: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1 265 тысяч тенге.";</w:t>
      </w:r>
    </w:p>
    <w:bookmarkEnd w:id="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действие с 1 января 2021 года.</w:t>
      </w:r>
    </w:p>
    <w:bookmarkEnd w:id="4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Алакольского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января 2021 года № 82-1</w:t>
            </w:r>
          </w:p>
        </w:tc>
      </w:tr>
    </w:tbl>
    <w:bookmarkStart w:name="z448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2021 год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8277"/>
        <w:gridCol w:w="2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196 925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3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36"/>
        </w:tc>
      </w:tr>
      <w:tr>
        <w:trPr>
          <w:trHeight w:val="3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-26 721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3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"11" января 2021 года № 82-1</w:t>
            </w:r>
          </w:p>
        </w:tc>
      </w:tr>
    </w:tbl>
    <w:bookmarkStart w:name="z456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2021 год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8480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3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0"/>
        </w:tc>
      </w:tr>
      <w:tr>
        <w:trPr>
          <w:trHeight w:val="3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4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"11" января 2021 года № 82-1</w:t>
            </w:r>
          </w:p>
        </w:tc>
      </w:tr>
    </w:tbl>
    <w:bookmarkStart w:name="z464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2021 год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8480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4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4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"11" января 2021 года № 82-1</w:t>
            </w:r>
          </w:p>
        </w:tc>
      </w:tr>
    </w:tbl>
    <w:bookmarkStart w:name="z472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2021 год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8480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8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-5 578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4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"11" января 2021 года № 82-1</w:t>
            </w:r>
          </w:p>
        </w:tc>
      </w:tr>
    </w:tbl>
    <w:bookmarkStart w:name="z480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2021 год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8277"/>
        <w:gridCol w:w="2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2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5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Алакольского районного маслихата от "11" января 2021 года № 82-1</w:t>
            </w:r>
          </w:p>
        </w:tc>
      </w:tr>
    </w:tbl>
    <w:bookmarkStart w:name="z488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2021 год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8480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6"/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5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Алакольского районного маслихата от "11" января 2021 года № 82-1</w:t>
            </w:r>
          </w:p>
        </w:tc>
      </w:tr>
    </w:tbl>
    <w:bookmarkStart w:name="z496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2021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60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6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Алакольского районного маслихата от "11" января 2021 года № 82-1</w:t>
            </w:r>
          </w:p>
        </w:tc>
      </w:tr>
    </w:tbl>
    <w:bookmarkStart w:name="z504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2021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6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64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6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Алакольского районного маслихата от "11" января 2021 года № 82-1</w:t>
            </w:r>
          </w:p>
        </w:tc>
      </w:tr>
    </w:tbl>
    <w:bookmarkStart w:name="z512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2021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6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68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6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Алакольского районного маслихата от "11" января 2021 года № 82-1</w:t>
            </w:r>
          </w:p>
        </w:tc>
      </w:tr>
    </w:tbl>
    <w:bookmarkStart w:name="z520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2021 год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8480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7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72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7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Алакольского районного маслихата от "11" января 2021 года № 82-1</w:t>
            </w:r>
          </w:p>
        </w:tc>
      </w:tr>
    </w:tbl>
    <w:bookmarkStart w:name="z528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2021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7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76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7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Алакольского районного маслихата от "11" января 2021 года № 82-1</w:t>
            </w:r>
          </w:p>
        </w:tc>
      </w:tr>
    </w:tbl>
    <w:bookmarkStart w:name="z536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2021 год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7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80"/>
        </w:tc>
      </w:tr>
      <w:tr>
        <w:trPr>
          <w:trHeight w:val="30" w:hRule="atLeast"/>
        </w:trPr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8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Алакольского районного маслихата от "11" января 2021 года № 82-1</w:t>
            </w:r>
          </w:p>
        </w:tc>
      </w:tr>
    </w:tbl>
    <w:bookmarkStart w:name="z544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2021 год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8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84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8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Алакольского районного маслихата от "11" января 2021 года № 82-1</w:t>
            </w:r>
          </w:p>
        </w:tc>
      </w:tr>
    </w:tbl>
    <w:bookmarkStart w:name="z552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Жайпакского сельского округа на 2021 год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8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88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8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Алакольского районного маслихата от "11" января 2021 года № 82-1</w:t>
            </w:r>
          </w:p>
        </w:tc>
      </w:tr>
    </w:tbl>
    <w:bookmarkStart w:name="z560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2021 год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9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92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9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Алакольского районного маслихата от "11" января 2021 года № 82-1</w:t>
            </w:r>
          </w:p>
        </w:tc>
      </w:tr>
    </w:tbl>
    <w:bookmarkStart w:name="z568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2021 год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9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96"/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9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Алакольского районного маслихата от "11" января 2021 года № 82-1</w:t>
            </w:r>
          </w:p>
        </w:tc>
      </w:tr>
    </w:tbl>
    <w:bookmarkStart w:name="z576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2021 год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9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00"/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0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Алакольского районного маслихата от "11" января 2021 года № 82-1</w:t>
            </w:r>
          </w:p>
        </w:tc>
      </w:tr>
    </w:tbl>
    <w:bookmarkStart w:name="z584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2021 год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0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04"/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0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Алакольского районного маслихата от "11" января 2021 года № 82-1</w:t>
            </w:r>
          </w:p>
        </w:tc>
      </w:tr>
    </w:tbl>
    <w:bookmarkStart w:name="z592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Архарлинского сельского округа на 2021 год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0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08"/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0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Алакольского районного маслихата от "11" января 2021 года № 82-1</w:t>
            </w:r>
          </w:p>
        </w:tc>
      </w:tr>
    </w:tbl>
    <w:bookmarkStart w:name="z600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Кызылащинского сельского округа на 2021 год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1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12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1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Алакольского районного маслихата от "11" января 2021 года № 82-1</w:t>
            </w:r>
          </w:p>
        </w:tc>
      </w:tr>
    </w:tbl>
    <w:bookmarkStart w:name="z608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2021 год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1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16"/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1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Алакольского районного маслихата от "11" января 2021 года № 82-1</w:t>
            </w:r>
          </w:p>
        </w:tc>
      </w:tr>
    </w:tbl>
    <w:bookmarkStart w:name="z616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Ушбулакского сельского округа на 2021 год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селах, поселках, сельских округах</w:t>
            </w:r>
          </w:p>
          <w:bookmarkEnd w:id="519"/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20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21"/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22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Алакольского районного маслихата от "11" января 2021 года № 82-1</w:t>
            </w:r>
          </w:p>
        </w:tc>
      </w:tr>
    </w:tbl>
    <w:bookmarkStart w:name="z625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Сапакского сельского округа на 2021 год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2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25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2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Алакольского районного маслихата от "11" января 2021 года № 82-1</w:t>
            </w:r>
          </w:p>
        </w:tc>
      </w:tr>
    </w:tbl>
    <w:bookmarkStart w:name="z633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2021 год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2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29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3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