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01a" w14:textId="9dd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46084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