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e0a" w14:textId="3aa1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31376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