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1369" w14:textId="4311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38611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21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