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a29c" w14:textId="929a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Монкебийского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Монкебийского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– 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- 44285,1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08.12.2022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Монкебийского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Монкебийского сельского округа на 2022 год объем передаваемой субвенции из районного бюджета в сумме 34878,0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Монкебийского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984,0 тысяч тенге.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2022 год текущий целевой трансферт из районного бюджета 6181,5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 в соответствии с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14.09.2022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08.12.2022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Монкебийского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08.12.2022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Монкебийского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