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b4bf9" w14:textId="54b4b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Кауылжырского сельского округа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27 декабря 2021 года № 162.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Кауылжырского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58427,0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168,0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51336,0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- 59547,4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-1120,4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1120,4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1120,4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Шалкарского районного маслихата Актюбинской области от 17.11.2022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Кауылжырского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 плата за пользование природными и другими ресурсами;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 доходы от аренды имущества, коммунальной собственности (коммунальной собственности местного самоуправления)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государственного имущества, закрепленного за государственными учреждениями, финансируемым из бюджетов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земли, в том числе поступления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нематериальных активов, в том числе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2022 - 2024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36 018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37 389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Шалкарского районного маслихата Актюбинской области от 24.06.2022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Кауылжырского сельского округа на 2022 год объем передаваемой субвенции из районного бюджета в сумме 44701,0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Кауылжырского сельского округа на 2022 год поступление текущего целевого трансферта из республиканского бюджета повышение заработной платы отдельным категориям гражданских служащих в сумме 770,0 тысяч тенге.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Предусмотреть в бюджете сельского округа на 2022 год текущий целевой трансферт из районного бюджета в сумме 5865,0 тысяч тенге.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Кауылжырского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Шалкарского районного маслихата Актюбинской области от 24.06.2022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с изменениями, внесенными решениями Шалкарского районного маслихата Актюбинской области от 14.09.2022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17.11.2022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местных бюджетных программ, не подлежащих секвестру в процессе исполнения бюджета Кауылжырского сельского округа на 2022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2022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27 декабря 2021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Кауылжырского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Шалкарского районного маслихата Актюбинской области от 17.11.2022 </w:t>
      </w:r>
      <w:r>
        <w:rPr>
          <w:rFonts w:ascii="Times New Roman"/>
          <w:b w:val="false"/>
          <w:i w:val="false"/>
          <w:color w:val="ff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неиспользованного (недоиспользованного) целевого трансферта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27 декабря 2021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Кауылжырского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Шалкарского районного маслихата от 27 декабря 2021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Кауылжырского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Шалкарского районного маслихата от 27 декабря 2021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Кауылжырского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