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cb48" w14:textId="3e2c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Актогайского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Актогайского сельского округа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43273,7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43465,9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Актогайского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Актогайского сельского округа на 2022 год объем передаваемой субвенции из районного бюджета в сумме 36541,0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Актогайского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898,0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Шалкарского районного маслихата Актюбинской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районного бюджета целевой текущий трансферт в сумме 4092,0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с изменениями, внесенными решениями Шалкарского районного маслихата Актюбинской области от 14.09.2022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от 17.11.2022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Актогайского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мәслихата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